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2E65EB1B" w14:textId="77777777" w:rsidR="00F031E5" w:rsidRPr="003A6FAF" w:rsidRDefault="00F031E5" w:rsidP="00B60C6A">
      <w:pPr>
        <w:pStyle w:val="3"/>
      </w:pPr>
      <w:bookmarkStart w:id="0" w:name="_GoBack"/>
      <w:bookmarkEnd w:id="0"/>
    </w:p>
    <w:p w14:paraId="16F92BB3" w14:textId="77777777" w:rsidR="00F031E5" w:rsidRPr="003A6FAF" w:rsidRDefault="00F031E5" w:rsidP="003A6FAF">
      <w:pPr>
        <w:jc w:val="center"/>
        <w:rPr>
          <w:b/>
          <w:sz w:val="52"/>
        </w:rPr>
      </w:pPr>
    </w:p>
    <w:p w14:paraId="700E310A" w14:textId="533BA4DD" w:rsidR="00F031E5" w:rsidRDefault="00F031E5">
      <w:pPr>
        <w:jc w:val="center"/>
        <w:rPr>
          <w:b/>
          <w:sz w:val="52"/>
        </w:rPr>
      </w:pPr>
    </w:p>
    <w:p w14:paraId="6B7C439E" w14:textId="329E49E1" w:rsidR="00F031E5" w:rsidRPr="00710F26" w:rsidRDefault="00101B87">
      <w:pPr>
        <w:jc w:val="center"/>
        <w:rPr>
          <w:b/>
          <w:sz w:val="48"/>
        </w:rPr>
      </w:pPr>
      <w:proofErr w:type="gramStart"/>
      <w:r w:rsidRPr="00710F26">
        <w:rPr>
          <w:rFonts w:hint="eastAsia"/>
          <w:b/>
          <w:sz w:val="48"/>
        </w:rPr>
        <w:t>汇安</w:t>
      </w:r>
      <w:r w:rsidR="00F031E5" w:rsidRPr="00710F26">
        <w:rPr>
          <w:b/>
          <w:sz w:val="48"/>
        </w:rPr>
        <w:t>基金</w:t>
      </w:r>
      <w:proofErr w:type="gramEnd"/>
      <w:r w:rsidR="00F031E5" w:rsidRPr="00710F26">
        <w:rPr>
          <w:b/>
          <w:sz w:val="48"/>
        </w:rPr>
        <w:t>管理有限</w:t>
      </w:r>
      <w:r w:rsidRPr="00710F26">
        <w:rPr>
          <w:b/>
          <w:sz w:val="48"/>
        </w:rPr>
        <w:t>责任</w:t>
      </w:r>
      <w:r w:rsidR="00F031E5" w:rsidRPr="00710F26">
        <w:rPr>
          <w:b/>
          <w:sz w:val="48"/>
        </w:rPr>
        <w:t>公司</w:t>
      </w:r>
    </w:p>
    <w:p w14:paraId="193AEF53" w14:textId="77777777" w:rsidR="00F031E5" w:rsidRPr="003A6FAF" w:rsidRDefault="00F031E5">
      <w:pPr>
        <w:rPr>
          <w:b/>
        </w:rPr>
      </w:pPr>
    </w:p>
    <w:p w14:paraId="04FBFE6D" w14:textId="77777777" w:rsidR="00F031E5" w:rsidRPr="003A6FAF" w:rsidRDefault="00F031E5">
      <w:pPr>
        <w:jc w:val="center"/>
        <w:rPr>
          <w:b/>
          <w:sz w:val="52"/>
        </w:rPr>
      </w:pPr>
    </w:p>
    <w:p w14:paraId="525C42B6" w14:textId="5CE69192" w:rsidR="00BE72C2" w:rsidRPr="00710F26" w:rsidRDefault="00101B87">
      <w:pPr>
        <w:jc w:val="center"/>
        <w:rPr>
          <w:b/>
          <w:sz w:val="44"/>
        </w:rPr>
      </w:pPr>
      <w:bookmarkStart w:id="1" w:name="_Toc123112222"/>
      <w:bookmarkStart w:id="2" w:name="_Toc123112261"/>
      <w:bookmarkStart w:id="3" w:name="_Toc123701381"/>
      <w:bookmarkStart w:id="4" w:name="_Toc139991724"/>
      <w:bookmarkStart w:id="5" w:name="_Toc139992299"/>
      <w:r w:rsidRPr="00710F26">
        <w:rPr>
          <w:rFonts w:hint="eastAsia"/>
          <w:b/>
          <w:sz w:val="44"/>
        </w:rPr>
        <w:t>汇安</w:t>
      </w:r>
      <w:r w:rsidR="005E62CE" w:rsidRPr="00710F26">
        <w:rPr>
          <w:rFonts w:hint="eastAsia"/>
          <w:b/>
          <w:sz w:val="44"/>
        </w:rPr>
        <w:t>多策略</w:t>
      </w:r>
      <w:r w:rsidR="00BE72C2" w:rsidRPr="00710F26">
        <w:rPr>
          <w:rFonts w:hint="eastAsia"/>
          <w:b/>
          <w:sz w:val="44"/>
        </w:rPr>
        <w:t>灵活配置</w:t>
      </w:r>
      <w:r w:rsidR="00F031E5" w:rsidRPr="00710F26">
        <w:rPr>
          <w:rFonts w:hint="eastAsia"/>
          <w:b/>
          <w:sz w:val="44"/>
        </w:rPr>
        <w:t>混合型</w:t>
      </w:r>
      <w:r w:rsidR="00F031E5" w:rsidRPr="00710F26">
        <w:rPr>
          <w:b/>
          <w:sz w:val="44"/>
        </w:rPr>
        <w:t>证券投资基金</w:t>
      </w:r>
      <w:bookmarkStart w:id="6" w:name="_Toc123112223"/>
      <w:bookmarkStart w:id="7" w:name="_Toc123112262"/>
      <w:bookmarkStart w:id="8" w:name="_Toc123701382"/>
      <w:bookmarkStart w:id="9" w:name="_Toc139991725"/>
      <w:bookmarkStart w:id="10" w:name="_Toc139992300"/>
      <w:bookmarkEnd w:id="1"/>
      <w:bookmarkEnd w:id="2"/>
      <w:bookmarkEnd w:id="3"/>
      <w:bookmarkEnd w:id="4"/>
      <w:bookmarkEnd w:id="5"/>
    </w:p>
    <w:p w14:paraId="387812EA" w14:textId="77777777" w:rsidR="00BE72C2" w:rsidRPr="00710F26" w:rsidRDefault="00BE72C2">
      <w:pPr>
        <w:jc w:val="center"/>
        <w:rPr>
          <w:b/>
          <w:sz w:val="44"/>
        </w:rPr>
      </w:pPr>
    </w:p>
    <w:p w14:paraId="717A69D4" w14:textId="7A0EC9A7" w:rsidR="00F031E5" w:rsidRPr="00710F26" w:rsidRDefault="00F031E5" w:rsidP="00BE72C2">
      <w:pPr>
        <w:jc w:val="center"/>
        <w:rPr>
          <w:b/>
          <w:sz w:val="44"/>
        </w:rPr>
      </w:pPr>
      <w:r w:rsidRPr="00710F26">
        <w:rPr>
          <w:b/>
          <w:sz w:val="44"/>
        </w:rPr>
        <w:t>基金合同</w:t>
      </w:r>
      <w:bookmarkEnd w:id="6"/>
      <w:bookmarkEnd w:id="7"/>
      <w:bookmarkEnd w:id="8"/>
      <w:bookmarkEnd w:id="9"/>
      <w:bookmarkEnd w:id="10"/>
      <w:r w:rsidR="00256E63" w:rsidRPr="00710F26">
        <w:rPr>
          <w:rFonts w:hint="eastAsia"/>
          <w:b/>
          <w:sz w:val="44"/>
        </w:rPr>
        <w:t>摘要</w:t>
      </w:r>
    </w:p>
    <w:p w14:paraId="003AED85" w14:textId="30C92A33" w:rsidR="00F031E5" w:rsidRPr="003A6FAF" w:rsidRDefault="00F031E5">
      <w:pPr>
        <w:jc w:val="center"/>
        <w:rPr>
          <w:b/>
          <w:sz w:val="52"/>
        </w:rPr>
      </w:pPr>
    </w:p>
    <w:p w14:paraId="6FB6B266" w14:textId="77777777" w:rsidR="00F031E5" w:rsidRPr="003A6FAF" w:rsidRDefault="00F031E5">
      <w:pPr>
        <w:jc w:val="center"/>
        <w:rPr>
          <w:b/>
          <w:sz w:val="52"/>
        </w:rPr>
      </w:pPr>
    </w:p>
    <w:p w14:paraId="4EE6DDE7" w14:textId="77777777" w:rsidR="00F031E5" w:rsidRPr="003A6FAF" w:rsidRDefault="00F031E5">
      <w:pPr>
        <w:jc w:val="center"/>
        <w:rPr>
          <w:b/>
          <w:sz w:val="52"/>
        </w:rPr>
      </w:pPr>
    </w:p>
    <w:p w14:paraId="09DBCFE5" w14:textId="77777777" w:rsidR="00F031E5" w:rsidRPr="003A6FAF" w:rsidRDefault="00F031E5">
      <w:pPr>
        <w:jc w:val="center"/>
        <w:rPr>
          <w:b/>
          <w:sz w:val="52"/>
        </w:rPr>
      </w:pPr>
    </w:p>
    <w:p w14:paraId="50C34A06" w14:textId="77777777" w:rsidR="00F031E5" w:rsidRPr="003A6FAF" w:rsidRDefault="00F031E5">
      <w:pPr>
        <w:jc w:val="center"/>
        <w:rPr>
          <w:b/>
          <w:sz w:val="52"/>
        </w:rPr>
      </w:pPr>
    </w:p>
    <w:p w14:paraId="6EFBAD1B" w14:textId="77777777" w:rsidR="00F031E5" w:rsidRPr="003A6FAF" w:rsidRDefault="00F031E5">
      <w:pPr>
        <w:rPr>
          <w:b/>
        </w:rPr>
      </w:pPr>
    </w:p>
    <w:p w14:paraId="482CD859" w14:textId="7CB878C6" w:rsidR="00F031E5" w:rsidRPr="003A6FAF" w:rsidRDefault="00F031E5">
      <w:pPr>
        <w:jc w:val="center"/>
        <w:rPr>
          <w:b/>
          <w:sz w:val="36"/>
        </w:rPr>
      </w:pPr>
      <w:bookmarkStart w:id="11" w:name="_Toc139992301"/>
      <w:bookmarkStart w:id="12" w:name="_Toc139991726"/>
      <w:bookmarkStart w:id="13" w:name="_Toc123701383"/>
      <w:bookmarkStart w:id="14" w:name="_Toc123112263"/>
      <w:bookmarkStart w:id="15" w:name="_Toc123112224"/>
      <w:r w:rsidRPr="003A6FAF">
        <w:rPr>
          <w:b/>
          <w:sz w:val="36"/>
        </w:rPr>
        <w:t>基金管理人：</w:t>
      </w:r>
      <w:bookmarkEnd w:id="11"/>
      <w:bookmarkEnd w:id="12"/>
      <w:bookmarkEnd w:id="13"/>
      <w:bookmarkEnd w:id="14"/>
      <w:bookmarkEnd w:id="15"/>
      <w:proofErr w:type="gramStart"/>
      <w:r w:rsidR="00101B87">
        <w:rPr>
          <w:rFonts w:hint="eastAsia"/>
          <w:b/>
          <w:sz w:val="36"/>
          <w:u w:val="single"/>
        </w:rPr>
        <w:t>汇安基金</w:t>
      </w:r>
      <w:proofErr w:type="gramEnd"/>
      <w:r w:rsidR="00101B87">
        <w:rPr>
          <w:rFonts w:hint="eastAsia"/>
          <w:b/>
          <w:sz w:val="36"/>
          <w:u w:val="single"/>
        </w:rPr>
        <w:t>管理有限责任公司</w:t>
      </w:r>
    </w:p>
    <w:p w14:paraId="45EE6B73" w14:textId="4BFE3B71" w:rsidR="00F031E5" w:rsidRPr="00FD1662" w:rsidRDefault="00F031E5">
      <w:pPr>
        <w:jc w:val="center"/>
        <w:rPr>
          <w:b/>
          <w:sz w:val="36"/>
        </w:rPr>
      </w:pPr>
      <w:bookmarkStart w:id="16" w:name="_Toc123112225"/>
      <w:bookmarkStart w:id="17" w:name="_Toc123112264"/>
      <w:bookmarkStart w:id="18" w:name="_Toc123701384"/>
      <w:bookmarkStart w:id="19" w:name="_Toc139991727"/>
      <w:bookmarkStart w:id="20" w:name="_Toc139992302"/>
      <w:r w:rsidRPr="003A6FAF">
        <w:rPr>
          <w:b/>
          <w:sz w:val="36"/>
        </w:rPr>
        <w:t>基金托管人：</w:t>
      </w:r>
      <w:r w:rsidR="00256C69" w:rsidRPr="00256C69">
        <w:rPr>
          <w:rFonts w:ascii="宋体" w:hAnsi="宋体" w:hint="eastAsia"/>
          <w:b/>
          <w:sz w:val="36"/>
          <w:u w:val="single"/>
        </w:rPr>
        <w:t>中国光大银行股份有限公司</w:t>
      </w:r>
      <w:bookmarkEnd w:id="16"/>
      <w:bookmarkEnd w:id="17"/>
      <w:bookmarkEnd w:id="18"/>
      <w:bookmarkEnd w:id="19"/>
      <w:bookmarkEnd w:id="20"/>
      <w:r w:rsidRPr="00FD1662">
        <w:rPr>
          <w:b/>
          <w:sz w:val="36"/>
        </w:rPr>
        <w:t xml:space="preserve"> </w:t>
      </w:r>
    </w:p>
    <w:p w14:paraId="669CEE52" w14:textId="77777777" w:rsidR="00F031E5" w:rsidRPr="00FD1662" w:rsidRDefault="00F031E5">
      <w:pPr>
        <w:jc w:val="center"/>
        <w:rPr>
          <w:bCs/>
          <w:sz w:val="32"/>
        </w:rPr>
      </w:pPr>
    </w:p>
    <w:p w14:paraId="2D6FADEF" w14:textId="77777777" w:rsidR="00F031E5" w:rsidRPr="00FD1662" w:rsidRDefault="00F031E5">
      <w:pPr>
        <w:jc w:val="center"/>
        <w:rPr>
          <w:bCs/>
          <w:sz w:val="28"/>
        </w:rPr>
      </w:pPr>
      <w:bookmarkStart w:id="21" w:name="_Toc123112227"/>
      <w:bookmarkStart w:id="22" w:name="_Toc123112266"/>
      <w:bookmarkStart w:id="23" w:name="_Toc123701386"/>
      <w:bookmarkStart w:id="24" w:name="_Toc139991729"/>
    </w:p>
    <w:p w14:paraId="3070841D" w14:textId="77BD5A7B" w:rsidR="00F031E5" w:rsidRPr="00FD1662" w:rsidRDefault="00B4564E">
      <w:pPr>
        <w:jc w:val="center"/>
        <w:rPr>
          <w:bCs/>
          <w:sz w:val="28"/>
        </w:rPr>
        <w:sectPr w:rsidR="00F031E5" w:rsidRPr="00FD1662">
          <w:headerReference w:type="default" r:id="rId9"/>
          <w:footerReference w:type="default" r:id="rId10"/>
          <w:footerReference w:type="first" r:id="rId11"/>
          <w:pgSz w:w="11906" w:h="16838"/>
          <w:pgMar w:top="1440" w:right="1800" w:bottom="1440" w:left="1800" w:header="851" w:footer="992" w:gutter="0"/>
          <w:pgNumType w:start="1"/>
          <w:cols w:space="720"/>
          <w:titlePg/>
          <w:docGrid w:type="lines" w:linePitch="312"/>
        </w:sectPr>
      </w:pPr>
      <w:r w:rsidRPr="00FD1662">
        <w:rPr>
          <w:rFonts w:ascii="宋体" w:hint="eastAsia"/>
          <w:b/>
          <w:bCs/>
          <w:sz w:val="30"/>
        </w:rPr>
        <w:t>二〇一</w:t>
      </w:r>
      <w:r w:rsidR="00B24617">
        <w:rPr>
          <w:rFonts w:ascii="宋体" w:hint="eastAsia"/>
          <w:b/>
          <w:bCs/>
          <w:sz w:val="30"/>
        </w:rPr>
        <w:t>七</w:t>
      </w:r>
      <w:r w:rsidRPr="00FD1662">
        <w:rPr>
          <w:rFonts w:ascii="宋体" w:hint="eastAsia"/>
          <w:b/>
          <w:bCs/>
          <w:sz w:val="30"/>
        </w:rPr>
        <w:t>年</w:t>
      </w:r>
      <w:r w:rsidR="00C5273A">
        <w:rPr>
          <w:rFonts w:ascii="宋体" w:hint="eastAsia"/>
          <w:b/>
          <w:bCs/>
          <w:sz w:val="30"/>
        </w:rPr>
        <w:t>十</w:t>
      </w:r>
      <w:r w:rsidRPr="00FD1662">
        <w:rPr>
          <w:rFonts w:ascii="宋体" w:hint="eastAsia"/>
          <w:b/>
          <w:bCs/>
          <w:sz w:val="30"/>
        </w:rPr>
        <w:t>月</w:t>
      </w:r>
    </w:p>
    <w:p w14:paraId="2F909560" w14:textId="064C1DB3" w:rsidR="00F031E5" w:rsidRPr="00FD1662" w:rsidRDefault="00194D72" w:rsidP="00194D72">
      <w:pPr>
        <w:pStyle w:val="1"/>
        <w:spacing w:before="0" w:after="0"/>
        <w:jc w:val="center"/>
        <w:rPr>
          <w:rFonts w:hAnsi="宋体"/>
        </w:rPr>
      </w:pPr>
      <w:bookmarkStart w:id="25" w:name="_Toc459908344"/>
      <w:bookmarkStart w:id="26" w:name="_Toc258829400"/>
      <w:bookmarkStart w:id="27" w:name="_Toc233456272"/>
      <w:bookmarkEnd w:id="21"/>
      <w:bookmarkEnd w:id="22"/>
      <w:bookmarkEnd w:id="23"/>
      <w:bookmarkEnd w:id="24"/>
      <w:r w:rsidRPr="00194D72">
        <w:rPr>
          <w:rFonts w:ascii="Times New Roman" w:hint="eastAsia"/>
          <w:color w:val="auto"/>
          <w:sz w:val="30"/>
        </w:rPr>
        <w:lastRenderedPageBreak/>
        <w:t>基金合同内容摘要</w:t>
      </w:r>
      <w:bookmarkEnd w:id="25"/>
    </w:p>
    <w:bookmarkEnd w:id="26"/>
    <w:bookmarkEnd w:id="27"/>
    <w:p w14:paraId="10CC5257" w14:textId="77777777" w:rsidR="006C7ED7" w:rsidRDefault="006C7ED7" w:rsidP="006C7ED7">
      <w:pPr>
        <w:autoSpaceDE w:val="0"/>
        <w:autoSpaceDN w:val="0"/>
        <w:adjustRightInd w:val="0"/>
        <w:spacing w:line="360" w:lineRule="auto"/>
        <w:ind w:right="210" w:firstLineChars="200" w:firstLine="420"/>
        <w:jc w:val="left"/>
      </w:pPr>
      <w:r>
        <w:rPr>
          <w:rFonts w:hint="eastAsia"/>
        </w:rPr>
        <w:t>一、基金份额持有人、基金管理人和基金托管人的权利与义务</w:t>
      </w:r>
    </w:p>
    <w:p w14:paraId="097F96E5" w14:textId="77777777" w:rsidR="006C7ED7" w:rsidRDefault="006C7ED7" w:rsidP="006C7ED7">
      <w:pPr>
        <w:autoSpaceDE w:val="0"/>
        <w:autoSpaceDN w:val="0"/>
        <w:adjustRightInd w:val="0"/>
        <w:spacing w:line="360" w:lineRule="auto"/>
        <w:ind w:right="210" w:firstLineChars="200" w:firstLine="420"/>
        <w:jc w:val="left"/>
      </w:pPr>
      <w:r>
        <w:rPr>
          <w:rFonts w:hint="eastAsia"/>
        </w:rPr>
        <w:t>（一）基金份额持有人的权利与义务</w:t>
      </w:r>
    </w:p>
    <w:p w14:paraId="7ECC8702" w14:textId="77777777" w:rsidR="006C7ED7" w:rsidRDefault="006C7ED7" w:rsidP="006C7ED7">
      <w:pPr>
        <w:autoSpaceDE w:val="0"/>
        <w:autoSpaceDN w:val="0"/>
        <w:adjustRightInd w:val="0"/>
        <w:spacing w:line="360" w:lineRule="auto"/>
        <w:ind w:right="210" w:firstLineChars="200" w:firstLine="420"/>
        <w:jc w:val="left"/>
      </w:pPr>
      <w:r>
        <w:rPr>
          <w:rFonts w:hint="eastAsia"/>
        </w:rPr>
        <w:t>基金投资者持有本</w:t>
      </w:r>
      <w:proofErr w:type="gramStart"/>
      <w:r>
        <w:rPr>
          <w:rFonts w:hint="eastAsia"/>
        </w:rPr>
        <w:t>基金基金</w:t>
      </w:r>
      <w:proofErr w:type="gramEnd"/>
      <w:r>
        <w:rPr>
          <w:rFonts w:hint="eastAsia"/>
        </w:rPr>
        <w:t>份额的行为即视为对《基金合同》的承认和接受，基金投资者</w:t>
      </w:r>
      <w:proofErr w:type="gramStart"/>
      <w:r>
        <w:rPr>
          <w:rFonts w:hint="eastAsia"/>
        </w:rPr>
        <w:t>自依</w:t>
      </w:r>
      <w:proofErr w:type="gramEnd"/>
      <w:r>
        <w:rPr>
          <w:rFonts w:hint="eastAsia"/>
        </w:rPr>
        <w:t>据《基金合同》取得本基金的基金份额，即成为本基金份额持有人和《基金合同》的当事人，直至其不再持有本基金的基金份额。基金份额持有人作为《基金合同》当事人并不以在《基金合同》上书面签章或签字为必要条件。</w:t>
      </w:r>
    </w:p>
    <w:p w14:paraId="0764644C" w14:textId="77777777" w:rsidR="006C7ED7" w:rsidRDefault="006C7ED7" w:rsidP="006C7ED7">
      <w:pPr>
        <w:autoSpaceDE w:val="0"/>
        <w:autoSpaceDN w:val="0"/>
        <w:adjustRightInd w:val="0"/>
        <w:spacing w:line="360" w:lineRule="auto"/>
        <w:ind w:right="210" w:firstLineChars="200" w:firstLine="420"/>
        <w:jc w:val="left"/>
      </w:pPr>
      <w:r>
        <w:rPr>
          <w:rFonts w:hint="eastAsia"/>
        </w:rPr>
        <w:t>同一类别每份基金份额具有同等的合法权益。</w:t>
      </w:r>
    </w:p>
    <w:p w14:paraId="316861CC" w14:textId="77777777" w:rsidR="006C7ED7" w:rsidRDefault="006C7ED7" w:rsidP="006C7ED7">
      <w:pPr>
        <w:autoSpaceDE w:val="0"/>
        <w:autoSpaceDN w:val="0"/>
        <w:adjustRightInd w:val="0"/>
        <w:spacing w:line="360" w:lineRule="auto"/>
        <w:ind w:right="210" w:firstLineChars="200" w:firstLine="420"/>
        <w:jc w:val="left"/>
      </w:pPr>
      <w:r>
        <w:rPr>
          <w:rFonts w:hint="eastAsia"/>
        </w:rPr>
        <w:t>1</w:t>
      </w:r>
      <w:r>
        <w:rPr>
          <w:rFonts w:hint="eastAsia"/>
        </w:rPr>
        <w:t>、根据《基金法》、《运作办法》及其他有关规定，基金份额持有人的权利包括但不限于：</w:t>
      </w:r>
    </w:p>
    <w:p w14:paraId="0C7C8CB4" w14:textId="77777777"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1</w:t>
      </w:r>
      <w:r>
        <w:rPr>
          <w:rFonts w:hint="eastAsia"/>
        </w:rPr>
        <w:t>）分享基金财产收益；</w:t>
      </w:r>
    </w:p>
    <w:p w14:paraId="212E94B5" w14:textId="77777777"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2</w:t>
      </w:r>
      <w:r>
        <w:rPr>
          <w:rFonts w:hint="eastAsia"/>
        </w:rPr>
        <w:t>）参与分配清算后的剩余基金财产；</w:t>
      </w:r>
    </w:p>
    <w:p w14:paraId="130BA9E4" w14:textId="77777777"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3</w:t>
      </w:r>
      <w:r>
        <w:rPr>
          <w:rFonts w:hint="eastAsia"/>
        </w:rPr>
        <w:t>）依法转让或者申请赎回其持有的基金份额；</w:t>
      </w:r>
    </w:p>
    <w:p w14:paraId="418143E7" w14:textId="77777777"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4</w:t>
      </w:r>
      <w:r>
        <w:rPr>
          <w:rFonts w:hint="eastAsia"/>
        </w:rPr>
        <w:t>）按照规定要求召开基金份额持有人大会或者召集基金份额持有人大会；</w:t>
      </w:r>
    </w:p>
    <w:p w14:paraId="1716D7FA" w14:textId="77777777"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5</w:t>
      </w:r>
      <w:r>
        <w:rPr>
          <w:rFonts w:hint="eastAsia"/>
        </w:rPr>
        <w:t>）出席或者委派代表出席基金份额持有人大会，对基金份额持有人大会审议事项行使表决权；</w:t>
      </w:r>
    </w:p>
    <w:p w14:paraId="62684A3D" w14:textId="77777777"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6</w:t>
      </w:r>
      <w:r>
        <w:rPr>
          <w:rFonts w:hint="eastAsia"/>
        </w:rPr>
        <w:t>）查阅或者复制公开披露的基金信息资料；</w:t>
      </w:r>
    </w:p>
    <w:p w14:paraId="55F4FDBF" w14:textId="77777777"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7</w:t>
      </w:r>
      <w:r>
        <w:rPr>
          <w:rFonts w:hint="eastAsia"/>
        </w:rPr>
        <w:t>）监督基金管理人的投资运作；</w:t>
      </w:r>
    </w:p>
    <w:p w14:paraId="32B75E55" w14:textId="77777777"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8</w:t>
      </w:r>
      <w:r>
        <w:rPr>
          <w:rFonts w:hint="eastAsia"/>
        </w:rPr>
        <w:t>）对基金管理人、基金托管人、基金服务机构损害其合法权益的行为依法提起诉讼或仲裁；</w:t>
      </w:r>
    </w:p>
    <w:p w14:paraId="3FAAA378" w14:textId="77777777"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9</w:t>
      </w:r>
      <w:r>
        <w:rPr>
          <w:rFonts w:hint="eastAsia"/>
        </w:rPr>
        <w:t>）法律法规及中国证监会规定的和《基金合同》约定的其他权利。</w:t>
      </w:r>
    </w:p>
    <w:p w14:paraId="104DFC1A" w14:textId="77777777" w:rsidR="006C7ED7" w:rsidRDefault="006C7ED7" w:rsidP="006C7ED7">
      <w:pPr>
        <w:autoSpaceDE w:val="0"/>
        <w:autoSpaceDN w:val="0"/>
        <w:adjustRightInd w:val="0"/>
        <w:spacing w:line="360" w:lineRule="auto"/>
        <w:ind w:right="210" w:firstLineChars="200" w:firstLine="420"/>
        <w:jc w:val="left"/>
      </w:pPr>
      <w:r>
        <w:rPr>
          <w:rFonts w:hint="eastAsia"/>
        </w:rPr>
        <w:t>2</w:t>
      </w:r>
      <w:r>
        <w:rPr>
          <w:rFonts w:hint="eastAsia"/>
        </w:rPr>
        <w:t>、根据《基金法》、《运作办法》及其他有关规定，基金份额持有人的义务包括但不限于：</w:t>
      </w:r>
    </w:p>
    <w:p w14:paraId="1ACD2C31" w14:textId="77777777"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1</w:t>
      </w:r>
      <w:r>
        <w:rPr>
          <w:rFonts w:hint="eastAsia"/>
        </w:rPr>
        <w:t>）认真阅读并遵守《基金合同》、招募说明书等信息披露文件；</w:t>
      </w:r>
    </w:p>
    <w:p w14:paraId="4C2516DC" w14:textId="77777777"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2</w:t>
      </w:r>
      <w:r>
        <w:rPr>
          <w:rFonts w:hint="eastAsia"/>
        </w:rPr>
        <w:t>）了解所投资基金产品，了解自身风险承受能力，自主判断基金的投资价值，自主做出投资决策，自行承担投资风险；</w:t>
      </w:r>
    </w:p>
    <w:p w14:paraId="45EAE591" w14:textId="77777777"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3</w:t>
      </w:r>
      <w:r>
        <w:rPr>
          <w:rFonts w:hint="eastAsia"/>
        </w:rPr>
        <w:t>）关注基金信息披露，及时行使权利和履行义务；</w:t>
      </w:r>
    </w:p>
    <w:p w14:paraId="5F75B7E0" w14:textId="77777777"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4</w:t>
      </w:r>
      <w:r>
        <w:rPr>
          <w:rFonts w:hint="eastAsia"/>
        </w:rPr>
        <w:t>）缴纳基金认购、申购款项及法律法规和《基金合同》所规定的费用；</w:t>
      </w:r>
    </w:p>
    <w:p w14:paraId="421C022A" w14:textId="77777777"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5</w:t>
      </w:r>
      <w:r>
        <w:rPr>
          <w:rFonts w:hint="eastAsia"/>
        </w:rPr>
        <w:t>）在其持有的基金份额范围内，承担基金亏损或者《基金合同》终止的有限责任；</w:t>
      </w:r>
    </w:p>
    <w:p w14:paraId="478BCD6A" w14:textId="77777777" w:rsidR="006C7ED7" w:rsidRDefault="006C7ED7" w:rsidP="006C7ED7">
      <w:pPr>
        <w:autoSpaceDE w:val="0"/>
        <w:autoSpaceDN w:val="0"/>
        <w:adjustRightInd w:val="0"/>
        <w:spacing w:line="360" w:lineRule="auto"/>
        <w:ind w:right="210" w:firstLineChars="200" w:firstLine="420"/>
        <w:jc w:val="left"/>
      </w:pPr>
      <w:r>
        <w:rPr>
          <w:rFonts w:hint="eastAsia"/>
        </w:rPr>
        <w:lastRenderedPageBreak/>
        <w:t>（</w:t>
      </w:r>
      <w:r>
        <w:rPr>
          <w:rFonts w:hint="eastAsia"/>
        </w:rPr>
        <w:t>6</w:t>
      </w:r>
      <w:r>
        <w:rPr>
          <w:rFonts w:hint="eastAsia"/>
        </w:rPr>
        <w:t>）不从事任何有损基金及其他《基金合同》当事人合法权益的活动；</w:t>
      </w:r>
    </w:p>
    <w:p w14:paraId="59543246" w14:textId="77777777"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7</w:t>
      </w:r>
      <w:r>
        <w:rPr>
          <w:rFonts w:hint="eastAsia"/>
        </w:rPr>
        <w:t>）执行生效的基金份额持有人大会的决议；</w:t>
      </w:r>
    </w:p>
    <w:p w14:paraId="0E198E4F" w14:textId="77777777"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8</w:t>
      </w:r>
      <w:r>
        <w:rPr>
          <w:rFonts w:hint="eastAsia"/>
        </w:rPr>
        <w:t>）返还在基金交易过程中因任何原因获得的不当得利；</w:t>
      </w:r>
    </w:p>
    <w:p w14:paraId="05752F3D" w14:textId="77777777"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9</w:t>
      </w:r>
      <w:r>
        <w:rPr>
          <w:rFonts w:hint="eastAsia"/>
        </w:rPr>
        <w:t>）法律法规及中国证监会规定的和《基金合同》约定的其他义务。</w:t>
      </w:r>
    </w:p>
    <w:p w14:paraId="7BA1F606" w14:textId="77777777" w:rsidR="006C7ED7" w:rsidRDefault="006C7ED7" w:rsidP="006C7ED7">
      <w:pPr>
        <w:autoSpaceDE w:val="0"/>
        <w:autoSpaceDN w:val="0"/>
        <w:adjustRightInd w:val="0"/>
        <w:spacing w:line="360" w:lineRule="auto"/>
        <w:ind w:right="210" w:firstLineChars="200" w:firstLine="420"/>
        <w:jc w:val="left"/>
      </w:pPr>
      <w:r>
        <w:rPr>
          <w:rFonts w:hint="eastAsia"/>
        </w:rPr>
        <w:t>（二）</w:t>
      </w:r>
      <w:r>
        <w:rPr>
          <w:rFonts w:hint="eastAsia"/>
        </w:rPr>
        <w:tab/>
      </w:r>
      <w:r>
        <w:rPr>
          <w:rFonts w:hint="eastAsia"/>
        </w:rPr>
        <w:t>基金管理人的权利与义务</w:t>
      </w:r>
    </w:p>
    <w:p w14:paraId="0F682D3C" w14:textId="77777777" w:rsidR="006C7ED7" w:rsidRDefault="006C7ED7" w:rsidP="006C7ED7">
      <w:pPr>
        <w:autoSpaceDE w:val="0"/>
        <w:autoSpaceDN w:val="0"/>
        <w:adjustRightInd w:val="0"/>
        <w:spacing w:line="360" w:lineRule="auto"/>
        <w:ind w:right="210" w:firstLineChars="200" w:firstLine="420"/>
        <w:jc w:val="left"/>
      </w:pPr>
      <w:r>
        <w:rPr>
          <w:rFonts w:hint="eastAsia"/>
        </w:rPr>
        <w:t>1</w:t>
      </w:r>
      <w:r>
        <w:rPr>
          <w:rFonts w:hint="eastAsia"/>
        </w:rPr>
        <w:t>、根据《基金法》、《运作办法》及其他有关规定，基金管理人的权利包括但不限于：</w:t>
      </w:r>
    </w:p>
    <w:p w14:paraId="2A9BFD63" w14:textId="77777777"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1</w:t>
      </w:r>
      <w:r>
        <w:rPr>
          <w:rFonts w:hint="eastAsia"/>
        </w:rPr>
        <w:t>）依法募集资金；</w:t>
      </w:r>
    </w:p>
    <w:p w14:paraId="3D548759" w14:textId="77777777"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2</w:t>
      </w:r>
      <w:r>
        <w:rPr>
          <w:rFonts w:hint="eastAsia"/>
        </w:rPr>
        <w:t>）自《基金合同》生效之日起，根据法律法规和《基金合同》独立运用并管理基金财产；</w:t>
      </w:r>
    </w:p>
    <w:p w14:paraId="6ED926A3" w14:textId="77777777"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3</w:t>
      </w:r>
      <w:r>
        <w:rPr>
          <w:rFonts w:hint="eastAsia"/>
        </w:rPr>
        <w:t>）依照《基金合同》收取基金管理费以及法律法规规定或中国证监会批准的其他费用；</w:t>
      </w:r>
    </w:p>
    <w:p w14:paraId="1BAC3C18" w14:textId="77777777"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4</w:t>
      </w:r>
      <w:r>
        <w:rPr>
          <w:rFonts w:hint="eastAsia"/>
        </w:rPr>
        <w:t>）销售基金份额；</w:t>
      </w:r>
    </w:p>
    <w:p w14:paraId="398A2861" w14:textId="77777777"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5</w:t>
      </w:r>
      <w:r>
        <w:rPr>
          <w:rFonts w:hint="eastAsia"/>
        </w:rPr>
        <w:t>）按照规定召集基金份额持有人大会；</w:t>
      </w:r>
    </w:p>
    <w:p w14:paraId="043BEBE8" w14:textId="77777777"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6</w:t>
      </w:r>
      <w:r>
        <w:rPr>
          <w:rFonts w:hint="eastAsia"/>
        </w:rPr>
        <w:t>）依据《基金合同》及有关法律规定监督基金托管人，如认为基金托管人违反了《基金合同》及国家有关法律规定，应呈报中国证监会和其他监管部门，并采取必要措施保护基金投资者的利益；</w:t>
      </w:r>
    </w:p>
    <w:p w14:paraId="09D5CE85" w14:textId="77777777"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7</w:t>
      </w:r>
      <w:r>
        <w:rPr>
          <w:rFonts w:hint="eastAsia"/>
        </w:rPr>
        <w:t>）在基金托管人更换时，提名新的基金托管人；</w:t>
      </w:r>
    </w:p>
    <w:p w14:paraId="6A60705F" w14:textId="77777777"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8</w:t>
      </w:r>
      <w:r>
        <w:rPr>
          <w:rFonts w:hint="eastAsia"/>
        </w:rPr>
        <w:t>）选择、更换基金销售机构，对基金销售机构的相关行为进行监督和处理；</w:t>
      </w:r>
      <w:r>
        <w:rPr>
          <w:rFonts w:hint="eastAsia"/>
        </w:rPr>
        <w:t xml:space="preserve"> </w:t>
      </w:r>
    </w:p>
    <w:p w14:paraId="10C3E539" w14:textId="77777777"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9</w:t>
      </w:r>
      <w:r>
        <w:rPr>
          <w:rFonts w:hint="eastAsia"/>
        </w:rPr>
        <w:t>）担任或委托其他符合条件的机构担任基金登记机构办理基金登记业务并获得《基金合同》规定的费用；</w:t>
      </w:r>
      <w:r>
        <w:rPr>
          <w:rFonts w:hint="eastAsia"/>
        </w:rPr>
        <w:t xml:space="preserve"> </w:t>
      </w:r>
    </w:p>
    <w:p w14:paraId="463D8716" w14:textId="77777777"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10</w:t>
      </w:r>
      <w:r>
        <w:rPr>
          <w:rFonts w:hint="eastAsia"/>
        </w:rPr>
        <w:t>）依据《基金合同》及有关法律规定决定基金收益的分配方案；</w:t>
      </w:r>
      <w:r>
        <w:rPr>
          <w:rFonts w:hint="eastAsia"/>
        </w:rPr>
        <w:tab/>
      </w:r>
    </w:p>
    <w:p w14:paraId="4174267E" w14:textId="77777777"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11</w:t>
      </w:r>
      <w:r>
        <w:rPr>
          <w:rFonts w:hint="eastAsia"/>
        </w:rPr>
        <w:t>）在《基金合同》约定的范围内，拒绝或暂停受理申购、赎回或转换申请；</w:t>
      </w:r>
      <w:r>
        <w:rPr>
          <w:rFonts w:hint="eastAsia"/>
        </w:rPr>
        <w:t xml:space="preserve"> </w:t>
      </w:r>
    </w:p>
    <w:p w14:paraId="1FF57EE6" w14:textId="77777777"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12</w:t>
      </w:r>
      <w:r>
        <w:rPr>
          <w:rFonts w:hint="eastAsia"/>
        </w:rPr>
        <w:t>）依照法律法规为基金的利益对被投资公司行使股东权利，为基金的利益行使因基金财产投资于证券所产生的权利；</w:t>
      </w:r>
      <w:r>
        <w:rPr>
          <w:rFonts w:hint="eastAsia"/>
        </w:rPr>
        <w:tab/>
      </w:r>
    </w:p>
    <w:p w14:paraId="28121034" w14:textId="77777777"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13</w:t>
      </w:r>
      <w:r>
        <w:rPr>
          <w:rFonts w:hint="eastAsia"/>
        </w:rPr>
        <w:t>）在法律法规允许的前提下，为基金的利益依法为基金进行融资；</w:t>
      </w:r>
      <w:r>
        <w:rPr>
          <w:rFonts w:hint="eastAsia"/>
        </w:rPr>
        <w:t xml:space="preserve"> </w:t>
      </w:r>
    </w:p>
    <w:p w14:paraId="58045BC7" w14:textId="77777777"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14</w:t>
      </w:r>
      <w:r>
        <w:rPr>
          <w:rFonts w:hint="eastAsia"/>
        </w:rPr>
        <w:t>）以基金管理人的名义，代表基金份额持有人的利益行使诉讼权利或者实施其他法律行为；</w:t>
      </w:r>
      <w:r>
        <w:rPr>
          <w:rFonts w:hint="eastAsia"/>
        </w:rPr>
        <w:tab/>
      </w:r>
    </w:p>
    <w:p w14:paraId="3A41C6AC" w14:textId="77777777"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15</w:t>
      </w:r>
      <w:r>
        <w:rPr>
          <w:rFonts w:hint="eastAsia"/>
        </w:rPr>
        <w:t>）选择、更换律师事务所、会计师事务所、证券、期货经纪商或其他为基金提供服务的外部机构；</w:t>
      </w:r>
      <w:r>
        <w:rPr>
          <w:rFonts w:hint="eastAsia"/>
        </w:rPr>
        <w:tab/>
      </w:r>
    </w:p>
    <w:p w14:paraId="086F851C" w14:textId="77777777"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16</w:t>
      </w:r>
      <w:r>
        <w:rPr>
          <w:rFonts w:hint="eastAsia"/>
        </w:rPr>
        <w:t>）在符合有关法律、法规的前提下，制定和调整有关基金认购、申购、赎回、转</w:t>
      </w:r>
      <w:r>
        <w:rPr>
          <w:rFonts w:hint="eastAsia"/>
        </w:rPr>
        <w:lastRenderedPageBreak/>
        <w:t>换和</w:t>
      </w:r>
      <w:proofErr w:type="gramStart"/>
      <w:r>
        <w:rPr>
          <w:rFonts w:hint="eastAsia"/>
        </w:rPr>
        <w:t>非交易</w:t>
      </w:r>
      <w:proofErr w:type="gramEnd"/>
      <w:r>
        <w:rPr>
          <w:rFonts w:hint="eastAsia"/>
        </w:rPr>
        <w:t>过户等业务的业务规则；</w:t>
      </w:r>
    </w:p>
    <w:p w14:paraId="395247BB" w14:textId="77777777"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17</w:t>
      </w:r>
      <w:r>
        <w:rPr>
          <w:rFonts w:hint="eastAsia"/>
        </w:rPr>
        <w:t>）法律法规及中国证监会规定的和《基金合同》约定的其他权利。</w:t>
      </w:r>
    </w:p>
    <w:p w14:paraId="2496B27E" w14:textId="77777777" w:rsidR="006C7ED7" w:rsidRDefault="006C7ED7" w:rsidP="006C7ED7">
      <w:pPr>
        <w:autoSpaceDE w:val="0"/>
        <w:autoSpaceDN w:val="0"/>
        <w:adjustRightInd w:val="0"/>
        <w:spacing w:line="360" w:lineRule="auto"/>
        <w:ind w:right="210" w:firstLineChars="200" w:firstLine="420"/>
        <w:jc w:val="left"/>
      </w:pPr>
      <w:r>
        <w:rPr>
          <w:rFonts w:hint="eastAsia"/>
        </w:rPr>
        <w:t>2</w:t>
      </w:r>
      <w:r>
        <w:rPr>
          <w:rFonts w:hint="eastAsia"/>
        </w:rPr>
        <w:t>、根据《基金法》、《运作办法》及其他有关规定，基金管理人的义务包括但不限于：</w:t>
      </w:r>
    </w:p>
    <w:p w14:paraId="444A5248" w14:textId="77777777"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1</w:t>
      </w:r>
      <w:r>
        <w:rPr>
          <w:rFonts w:hint="eastAsia"/>
        </w:rPr>
        <w:t>）依法募集资金，办理或者委托经中国证监会认定的其他机构代为办理基金份额的发售、申购、赎回和登记事宜；</w:t>
      </w:r>
    </w:p>
    <w:p w14:paraId="72436B12" w14:textId="77777777"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2</w:t>
      </w:r>
      <w:r>
        <w:rPr>
          <w:rFonts w:hint="eastAsia"/>
        </w:rPr>
        <w:t>）办理基金备案手续；</w:t>
      </w:r>
    </w:p>
    <w:p w14:paraId="1F6F865B" w14:textId="77777777"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3</w:t>
      </w:r>
      <w:r>
        <w:rPr>
          <w:rFonts w:hint="eastAsia"/>
        </w:rPr>
        <w:t>）自《基金合同》生效之日起，以诚实信用、谨慎勤勉的原则管理和运用基金财产；</w:t>
      </w:r>
    </w:p>
    <w:p w14:paraId="14820B6E" w14:textId="77777777"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4</w:t>
      </w:r>
      <w:r>
        <w:rPr>
          <w:rFonts w:hint="eastAsia"/>
        </w:rPr>
        <w:t>）配备足够的具有专业资格的人员进行基金投资分析、决策，以专业化的经营方式管理和运作基金财产；</w:t>
      </w:r>
    </w:p>
    <w:p w14:paraId="5BFD418B" w14:textId="77777777"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5</w:t>
      </w:r>
      <w:r>
        <w:rPr>
          <w:rFonts w:hint="eastAsia"/>
        </w:rPr>
        <w:t>）建立健全内部风险控制、监察与稽核、财务管理及人事管理等制度，保证所管理的基金财产和基金管理人的财产相互独立，对所管理的不同基金分别管理，分别记账，进行证券投资；</w:t>
      </w:r>
    </w:p>
    <w:p w14:paraId="1DC84F62" w14:textId="77777777"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6</w:t>
      </w:r>
      <w:r>
        <w:rPr>
          <w:rFonts w:hint="eastAsia"/>
        </w:rPr>
        <w:t>）除依据《基金法》、《基金合同》及其他有关规定外，不得利用基金财产为自己及任何第三人谋取利益，不得委托第三人运作基金财产；</w:t>
      </w:r>
    </w:p>
    <w:p w14:paraId="289A2CEF" w14:textId="77777777"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7</w:t>
      </w:r>
      <w:r>
        <w:rPr>
          <w:rFonts w:hint="eastAsia"/>
        </w:rPr>
        <w:t>）依法接受基金托管人的监督；</w:t>
      </w:r>
    </w:p>
    <w:p w14:paraId="3DBA877E" w14:textId="77777777"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8</w:t>
      </w:r>
      <w:r>
        <w:rPr>
          <w:rFonts w:hint="eastAsia"/>
        </w:rPr>
        <w:t>）采取适当合理的措施使计算基金份额认购、申购、赎回和注销价格的方法符合《基金合同》等法律文件的规定，按有关规定计算并公告基金资产净值，确定基金份额申购、赎回的价格；</w:t>
      </w:r>
    </w:p>
    <w:p w14:paraId="37ECCF3B" w14:textId="77777777"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9</w:t>
      </w:r>
      <w:r>
        <w:rPr>
          <w:rFonts w:hint="eastAsia"/>
        </w:rPr>
        <w:t>）进行基金会计核算并编制基金财务会计报告；</w:t>
      </w:r>
    </w:p>
    <w:p w14:paraId="12D6D7D6" w14:textId="77777777"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10</w:t>
      </w:r>
      <w:r>
        <w:rPr>
          <w:rFonts w:hint="eastAsia"/>
        </w:rPr>
        <w:t>）编制季度、半年度和年度基金报告；</w:t>
      </w:r>
    </w:p>
    <w:p w14:paraId="5722F892" w14:textId="77777777"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11</w:t>
      </w:r>
      <w:r>
        <w:rPr>
          <w:rFonts w:hint="eastAsia"/>
        </w:rPr>
        <w:t>）严格按照《基金法》、《基金合同》及其他有关规定，履行信息披露及报告义务；</w:t>
      </w:r>
    </w:p>
    <w:p w14:paraId="73A6CBFB" w14:textId="77777777"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12</w:t>
      </w:r>
      <w:r>
        <w:rPr>
          <w:rFonts w:hint="eastAsia"/>
        </w:rPr>
        <w:t>）保守基金商业秘密，不泄露基金投资计划、投资意向等。除《基金法》、《基金合同》及其他有关规定另有规定外，在基金信息公开披露前应予保密，不向他人泄露；</w:t>
      </w:r>
    </w:p>
    <w:p w14:paraId="60EC5F4E" w14:textId="77777777"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13</w:t>
      </w:r>
      <w:r>
        <w:rPr>
          <w:rFonts w:hint="eastAsia"/>
        </w:rPr>
        <w:t>）按《基金合同》的约定确定基金收益分配方案，及时向基金份额持有人分配基金收益；</w:t>
      </w:r>
    </w:p>
    <w:p w14:paraId="67112EBE" w14:textId="77777777"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14</w:t>
      </w:r>
      <w:r>
        <w:rPr>
          <w:rFonts w:hint="eastAsia"/>
        </w:rPr>
        <w:t>）按规定受理申购与赎回申请，及时、足额支付赎回款项；</w:t>
      </w:r>
    </w:p>
    <w:p w14:paraId="193B0F16" w14:textId="77777777"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15</w:t>
      </w:r>
      <w:r>
        <w:rPr>
          <w:rFonts w:hint="eastAsia"/>
        </w:rPr>
        <w:t>）依据《基金法》、《基金合同》及其他有关规定召集基金份额持有人大会或配合基金托管人、基金份额持有人依法召集基金份额持有人大会；</w:t>
      </w:r>
    </w:p>
    <w:p w14:paraId="09BE6D3A" w14:textId="77777777"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16</w:t>
      </w:r>
      <w:r>
        <w:rPr>
          <w:rFonts w:hint="eastAsia"/>
        </w:rPr>
        <w:t>）按规定保存基金财产管理业务活动的会计账册、报表、记录和其他相关资料</w:t>
      </w:r>
      <w:r>
        <w:rPr>
          <w:rFonts w:hint="eastAsia"/>
        </w:rPr>
        <w:t>15</w:t>
      </w:r>
      <w:r>
        <w:rPr>
          <w:rFonts w:hint="eastAsia"/>
        </w:rPr>
        <w:lastRenderedPageBreak/>
        <w:t>年以上；</w:t>
      </w:r>
    </w:p>
    <w:p w14:paraId="69710051" w14:textId="77777777"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17</w:t>
      </w:r>
      <w:r>
        <w:rPr>
          <w:rFonts w:hint="eastAsia"/>
        </w:rPr>
        <w:t>）确保需要向基金投资者提供的各项文件或资料在规定时间发出，并且保证投资者能够按照《基金合同》规定的时间和方式，随时查阅到与基金有关的公开资料，并在支付合理成本的条件下得到有关资料的复印件；</w:t>
      </w:r>
    </w:p>
    <w:p w14:paraId="2F2610BF" w14:textId="77777777"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18</w:t>
      </w:r>
      <w:r>
        <w:rPr>
          <w:rFonts w:hint="eastAsia"/>
        </w:rPr>
        <w:t>）组织并参加基金财产清算小组，参与基金财产的保管、清理、估价、变现和分配；</w:t>
      </w:r>
    </w:p>
    <w:p w14:paraId="625D49C0" w14:textId="77777777"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19</w:t>
      </w:r>
      <w:r>
        <w:rPr>
          <w:rFonts w:hint="eastAsia"/>
        </w:rPr>
        <w:t>）面临解散、依法被撤销或者被依法宣告破产时，及时报告中国证监会并通知基金托管人；</w:t>
      </w:r>
    </w:p>
    <w:p w14:paraId="2FE326D7" w14:textId="77777777"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20</w:t>
      </w:r>
      <w:r>
        <w:rPr>
          <w:rFonts w:hint="eastAsia"/>
        </w:rPr>
        <w:t>）因违反《基金合同》导致基金财产的损失或损害基金份额持有人合法权益时，应当承担赔偿责任，其赔偿责任不因其退任而免除；</w:t>
      </w:r>
    </w:p>
    <w:p w14:paraId="3855C2A6" w14:textId="77777777"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21</w:t>
      </w:r>
      <w:r>
        <w:rPr>
          <w:rFonts w:hint="eastAsia"/>
        </w:rPr>
        <w:t>）监督基金托管人按法律法规和《基金合同》规定履行自己的义务，基金托管人违反《基金合同》造成基金财产损失时，基金管理人应为基金份额持有人利益向基金托管人追偿；</w:t>
      </w:r>
    </w:p>
    <w:p w14:paraId="4D192B27" w14:textId="77777777"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22</w:t>
      </w:r>
      <w:r>
        <w:rPr>
          <w:rFonts w:hint="eastAsia"/>
        </w:rPr>
        <w:t>）当基金管理人将其义务委托第三方处理时，应当对第三方处理有关基金事务的行为承担责任；</w:t>
      </w:r>
    </w:p>
    <w:p w14:paraId="599950A2" w14:textId="77777777"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23</w:t>
      </w:r>
      <w:r>
        <w:rPr>
          <w:rFonts w:hint="eastAsia"/>
        </w:rPr>
        <w:t>）以基金管理人名义，代表基金份额持有人利益行使诉讼权利或实施其他法律行为；</w:t>
      </w:r>
      <w:r>
        <w:rPr>
          <w:rFonts w:hint="eastAsia"/>
        </w:rPr>
        <w:tab/>
      </w:r>
    </w:p>
    <w:p w14:paraId="69B72C0B" w14:textId="77777777"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24</w:t>
      </w:r>
      <w:r>
        <w:rPr>
          <w:rFonts w:hint="eastAsia"/>
        </w:rPr>
        <w:t>）基金管理人在募集期间未能达到基金的备案条件，《基金合同》不能生效，基金管理人承担全部募集费用，将已募集资金并加计银行同期活期存款利息在基金募集期结束后</w:t>
      </w:r>
      <w:r>
        <w:rPr>
          <w:rFonts w:hint="eastAsia"/>
        </w:rPr>
        <w:t>30</w:t>
      </w:r>
      <w:r>
        <w:rPr>
          <w:rFonts w:hint="eastAsia"/>
        </w:rPr>
        <w:t>日内退还基金认购人；</w:t>
      </w:r>
    </w:p>
    <w:p w14:paraId="33218FFE" w14:textId="77777777"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25</w:t>
      </w:r>
      <w:r>
        <w:rPr>
          <w:rFonts w:hint="eastAsia"/>
        </w:rPr>
        <w:t>）执行生效的基金份额持有人大会的决议；</w:t>
      </w:r>
    </w:p>
    <w:p w14:paraId="299DCFA1" w14:textId="77777777"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26</w:t>
      </w:r>
      <w:r>
        <w:rPr>
          <w:rFonts w:hint="eastAsia"/>
        </w:rPr>
        <w:t>）建立并保存基金份额持有人名册；</w:t>
      </w:r>
    </w:p>
    <w:p w14:paraId="26330A7D" w14:textId="77777777"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27</w:t>
      </w:r>
      <w:r>
        <w:rPr>
          <w:rFonts w:hint="eastAsia"/>
        </w:rPr>
        <w:t>）法律法规及中国证监会规定的和《基金合同》约定的其他义务。</w:t>
      </w:r>
    </w:p>
    <w:p w14:paraId="0F261D54" w14:textId="77777777" w:rsidR="006C7ED7" w:rsidRDefault="006C7ED7" w:rsidP="006C7ED7">
      <w:pPr>
        <w:autoSpaceDE w:val="0"/>
        <w:autoSpaceDN w:val="0"/>
        <w:adjustRightInd w:val="0"/>
        <w:spacing w:line="360" w:lineRule="auto"/>
        <w:ind w:right="210" w:firstLineChars="200" w:firstLine="420"/>
        <w:jc w:val="left"/>
      </w:pPr>
      <w:r>
        <w:rPr>
          <w:rFonts w:hint="eastAsia"/>
        </w:rPr>
        <w:t>（三）</w:t>
      </w:r>
      <w:r>
        <w:rPr>
          <w:rFonts w:hint="eastAsia"/>
        </w:rPr>
        <w:tab/>
      </w:r>
      <w:r>
        <w:rPr>
          <w:rFonts w:hint="eastAsia"/>
        </w:rPr>
        <w:t>基金托管人的权利与义务</w:t>
      </w:r>
    </w:p>
    <w:p w14:paraId="443FD0AB" w14:textId="77777777" w:rsidR="006C7ED7" w:rsidRDefault="006C7ED7" w:rsidP="006C7ED7">
      <w:pPr>
        <w:autoSpaceDE w:val="0"/>
        <w:autoSpaceDN w:val="0"/>
        <w:adjustRightInd w:val="0"/>
        <w:spacing w:line="360" w:lineRule="auto"/>
        <w:ind w:right="210" w:firstLineChars="200" w:firstLine="420"/>
        <w:jc w:val="left"/>
      </w:pPr>
      <w:r>
        <w:rPr>
          <w:rFonts w:hint="eastAsia"/>
        </w:rPr>
        <w:t>1</w:t>
      </w:r>
      <w:r>
        <w:rPr>
          <w:rFonts w:hint="eastAsia"/>
        </w:rPr>
        <w:t>、根据《基金法》、《运作办法》及其他有关规定，基金托管人的权利包括但不限于：</w:t>
      </w:r>
    </w:p>
    <w:p w14:paraId="5F350FF4" w14:textId="77777777"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1</w:t>
      </w:r>
      <w:r>
        <w:rPr>
          <w:rFonts w:hint="eastAsia"/>
        </w:rPr>
        <w:t>）自《基金合同》生效之日起，依法</w:t>
      </w:r>
      <w:proofErr w:type="gramStart"/>
      <w:r>
        <w:rPr>
          <w:rFonts w:hint="eastAsia"/>
        </w:rPr>
        <w:t>律法规</w:t>
      </w:r>
      <w:proofErr w:type="gramEnd"/>
      <w:r>
        <w:rPr>
          <w:rFonts w:hint="eastAsia"/>
        </w:rPr>
        <w:t>和《基金合同》的规定安全保管基金财产；</w:t>
      </w:r>
    </w:p>
    <w:p w14:paraId="11B1E9B2" w14:textId="77777777"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2</w:t>
      </w:r>
      <w:r>
        <w:rPr>
          <w:rFonts w:hint="eastAsia"/>
        </w:rPr>
        <w:t>）依《基金合同》约定获得基金托管费以及法律法规规定或监管部门批准的其他费用；</w:t>
      </w:r>
    </w:p>
    <w:p w14:paraId="715F1446" w14:textId="77777777"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3</w:t>
      </w:r>
      <w:r>
        <w:rPr>
          <w:rFonts w:hint="eastAsia"/>
        </w:rPr>
        <w:t>）监督基金管理人对本基金的投资运作，如发现基金管理人有违反《基金合同》</w:t>
      </w:r>
      <w:r>
        <w:rPr>
          <w:rFonts w:hint="eastAsia"/>
        </w:rPr>
        <w:lastRenderedPageBreak/>
        <w:t>及国家法律法规行为，对基金财产、其他当事人的利益造成重大损失的情形，应呈报中国证监会，并采取必要措施保护基金投资者的利益；</w:t>
      </w:r>
    </w:p>
    <w:p w14:paraId="6799ADA0" w14:textId="77777777"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4</w:t>
      </w:r>
      <w:r>
        <w:rPr>
          <w:rFonts w:hint="eastAsia"/>
        </w:rPr>
        <w:t>）根据相关市场规则，为基金开设证券账户、资金账户、期货账户等投资所需账户，为基金办理证券、期货交易资金清算；</w:t>
      </w:r>
    </w:p>
    <w:p w14:paraId="0DA6B80F" w14:textId="77777777"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5</w:t>
      </w:r>
      <w:r>
        <w:rPr>
          <w:rFonts w:hint="eastAsia"/>
        </w:rPr>
        <w:t>）提议召开或召集基金份额持有人大会；</w:t>
      </w:r>
    </w:p>
    <w:p w14:paraId="4FEFBE43" w14:textId="77777777"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6</w:t>
      </w:r>
      <w:r>
        <w:rPr>
          <w:rFonts w:hint="eastAsia"/>
        </w:rPr>
        <w:t>）在基金管理人更换时，提名新的基金管理人；</w:t>
      </w:r>
    </w:p>
    <w:p w14:paraId="3B62EDA0" w14:textId="77777777"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7</w:t>
      </w:r>
      <w:r>
        <w:rPr>
          <w:rFonts w:hint="eastAsia"/>
        </w:rPr>
        <w:t>）法律法规及中国证监会规定的和《基金合同》约定的其他权利。</w:t>
      </w:r>
    </w:p>
    <w:p w14:paraId="5D42F26F" w14:textId="77777777" w:rsidR="006C7ED7" w:rsidRDefault="006C7ED7" w:rsidP="006C7ED7">
      <w:pPr>
        <w:autoSpaceDE w:val="0"/>
        <w:autoSpaceDN w:val="0"/>
        <w:adjustRightInd w:val="0"/>
        <w:spacing w:line="360" w:lineRule="auto"/>
        <w:ind w:right="210" w:firstLineChars="200" w:firstLine="420"/>
        <w:jc w:val="left"/>
      </w:pPr>
      <w:r>
        <w:rPr>
          <w:rFonts w:hint="eastAsia"/>
        </w:rPr>
        <w:t>2</w:t>
      </w:r>
      <w:r>
        <w:rPr>
          <w:rFonts w:hint="eastAsia"/>
        </w:rPr>
        <w:t>、根据《基金法》、《运作办法》及其他有关规定，基金托管人的义务包括但不限于：</w:t>
      </w:r>
    </w:p>
    <w:p w14:paraId="6C5B67F6" w14:textId="77777777"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1</w:t>
      </w:r>
      <w:r>
        <w:rPr>
          <w:rFonts w:hint="eastAsia"/>
        </w:rPr>
        <w:t>）以诚实信用、勤勉尽责的原则持有并安全保管基金财产；</w:t>
      </w:r>
    </w:p>
    <w:p w14:paraId="09B027D4" w14:textId="77777777"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2</w:t>
      </w:r>
      <w:r>
        <w:rPr>
          <w:rFonts w:hint="eastAsia"/>
        </w:rPr>
        <w:t>）设立专门的基金托管部门，具有符合要求的营业场所，配备足够的、合格的熟悉基金托管业务的专职人员，负责基金财产托管事宜；</w:t>
      </w:r>
    </w:p>
    <w:p w14:paraId="45F4B360" w14:textId="77777777"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3</w:t>
      </w:r>
      <w:r>
        <w:rPr>
          <w:rFonts w:hint="eastAsia"/>
        </w:rPr>
        <w:t>）建立健全内部风险控制、监察与稽核、财务管理及人事管理等制度，确保基金财产的安全，保证其托管的基金财产与基金托管人自有财产以及不同的基金财产相互独立；对所托管的不同的基金分别设置账户，独立核算，分账管理，保证不同基金之间在账户设置、资金划拨、账册记录等方面相互独立；</w:t>
      </w:r>
    </w:p>
    <w:p w14:paraId="57924F07" w14:textId="77777777"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4</w:t>
      </w:r>
      <w:r>
        <w:rPr>
          <w:rFonts w:hint="eastAsia"/>
        </w:rPr>
        <w:t>）除依据《基金法》、《基金合同》及其他有关规定外，不得利用基金财产为自己及任何第三人谋取利益，不得委托第三人托管基金财产；</w:t>
      </w:r>
    </w:p>
    <w:p w14:paraId="22EEA1A0" w14:textId="77777777"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5</w:t>
      </w:r>
      <w:r>
        <w:rPr>
          <w:rFonts w:hint="eastAsia"/>
        </w:rPr>
        <w:t>）保管由基金管理人代表基金签订的与基金有关的重大合同及有关凭证；</w:t>
      </w:r>
    </w:p>
    <w:p w14:paraId="37BB480C" w14:textId="77777777"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6</w:t>
      </w:r>
      <w:r>
        <w:rPr>
          <w:rFonts w:hint="eastAsia"/>
        </w:rPr>
        <w:t>）按规定开设基金财产的资金账户和证券账户等投资所需账户，按照《基金合同》的约定，根据基金管理人的投资指令，及时办理清算、交割事宜；</w:t>
      </w:r>
    </w:p>
    <w:p w14:paraId="26C7D4CB" w14:textId="77777777"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7</w:t>
      </w:r>
      <w:r>
        <w:rPr>
          <w:rFonts w:hint="eastAsia"/>
        </w:rPr>
        <w:t>）保守基金商业秘密，除《基金法》、《基金合同》及其他有关规定另有规定外，在基金信息公开披露前予以保密，不得向他人泄露；</w:t>
      </w:r>
    </w:p>
    <w:p w14:paraId="5B3B40D1" w14:textId="77777777"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8</w:t>
      </w:r>
      <w:r>
        <w:rPr>
          <w:rFonts w:hint="eastAsia"/>
        </w:rPr>
        <w:t>）复核、审查基金管理人计算的基金资产净值、基金份额申购、赎回价格；</w:t>
      </w:r>
    </w:p>
    <w:p w14:paraId="0B32804C" w14:textId="77777777"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9</w:t>
      </w:r>
      <w:r>
        <w:rPr>
          <w:rFonts w:hint="eastAsia"/>
        </w:rPr>
        <w:t>）办理与基金托管业务活动有关的信息披露事项；</w:t>
      </w:r>
    </w:p>
    <w:p w14:paraId="2B70AC71" w14:textId="77777777"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10</w:t>
      </w:r>
      <w:r>
        <w:rPr>
          <w:rFonts w:hint="eastAsia"/>
        </w:rPr>
        <w:t>）对基金财务会计报告、季度、半年度和年度基金报告出具意见，说明基金管理人在各重要方面的运作是否严格按照《基金合同》的规定进行；如果基金管理人有未执行《基金合同》规定的行为，还应当说明基金托管人是否采取了适当的措施；</w:t>
      </w:r>
    </w:p>
    <w:p w14:paraId="1C9433CF" w14:textId="77777777"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11</w:t>
      </w:r>
      <w:r>
        <w:rPr>
          <w:rFonts w:hint="eastAsia"/>
        </w:rPr>
        <w:t>）保存基金托管业务活动的记录、账册、报表和其他相关资料</w:t>
      </w:r>
      <w:r>
        <w:rPr>
          <w:rFonts w:hint="eastAsia"/>
        </w:rPr>
        <w:t>15</w:t>
      </w:r>
      <w:r>
        <w:rPr>
          <w:rFonts w:hint="eastAsia"/>
        </w:rPr>
        <w:t>年以上；</w:t>
      </w:r>
    </w:p>
    <w:p w14:paraId="7C944DFC" w14:textId="77777777"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12</w:t>
      </w:r>
      <w:r>
        <w:rPr>
          <w:rFonts w:hint="eastAsia"/>
        </w:rPr>
        <w:t>）从基金管理人或其委托的登记机构处接收并保存基金份额持有人名册；</w:t>
      </w:r>
    </w:p>
    <w:p w14:paraId="6080A8D1" w14:textId="77777777"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13</w:t>
      </w:r>
      <w:r>
        <w:rPr>
          <w:rFonts w:hint="eastAsia"/>
        </w:rPr>
        <w:t>）按规定制作相关账册并与基金管理人核对；</w:t>
      </w:r>
    </w:p>
    <w:p w14:paraId="42D945E6" w14:textId="77777777" w:rsidR="006C7ED7" w:rsidRDefault="006C7ED7" w:rsidP="006C7ED7">
      <w:pPr>
        <w:autoSpaceDE w:val="0"/>
        <w:autoSpaceDN w:val="0"/>
        <w:adjustRightInd w:val="0"/>
        <w:spacing w:line="360" w:lineRule="auto"/>
        <w:ind w:right="210" w:firstLineChars="200" w:firstLine="420"/>
        <w:jc w:val="left"/>
      </w:pPr>
      <w:r>
        <w:rPr>
          <w:rFonts w:hint="eastAsia"/>
        </w:rPr>
        <w:lastRenderedPageBreak/>
        <w:t>（</w:t>
      </w:r>
      <w:r>
        <w:rPr>
          <w:rFonts w:hint="eastAsia"/>
        </w:rPr>
        <w:t>14</w:t>
      </w:r>
      <w:r>
        <w:rPr>
          <w:rFonts w:hint="eastAsia"/>
        </w:rPr>
        <w:t>）依据基金管理人的指令或有关规定向基金份额持有人支付基金收益和赎回款项；</w:t>
      </w:r>
    </w:p>
    <w:p w14:paraId="245B5895" w14:textId="77777777"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15</w:t>
      </w:r>
      <w:r>
        <w:rPr>
          <w:rFonts w:hint="eastAsia"/>
        </w:rPr>
        <w:t>）依据《基金法》、《基金合同》及其他有关规定，召集基金份额持有人大会或配合基金份额持有人、基金管理人依法召集基金份额持有人大会；</w:t>
      </w:r>
    </w:p>
    <w:p w14:paraId="5F61FF4E" w14:textId="77777777"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16</w:t>
      </w:r>
      <w:r>
        <w:rPr>
          <w:rFonts w:hint="eastAsia"/>
        </w:rPr>
        <w:t>）按照法律法规和《基金合同》的规定监督基金管理人的投资运作；</w:t>
      </w:r>
    </w:p>
    <w:p w14:paraId="4D8C2F7F" w14:textId="77777777"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17</w:t>
      </w:r>
      <w:r>
        <w:rPr>
          <w:rFonts w:hint="eastAsia"/>
        </w:rPr>
        <w:t>）参加基金财产清算小组，参与基金财产的保管、清理、估价、变现和分配；</w:t>
      </w:r>
    </w:p>
    <w:p w14:paraId="16070503" w14:textId="77777777"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18</w:t>
      </w:r>
      <w:r>
        <w:rPr>
          <w:rFonts w:hint="eastAsia"/>
        </w:rPr>
        <w:t>）面临解散、依法被撤销或者被依法宣告破产时，及时报告中国证监会和银行业监督管理机构，并通知基金管理人；</w:t>
      </w:r>
    </w:p>
    <w:p w14:paraId="265810D1" w14:textId="77777777"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19</w:t>
      </w:r>
      <w:r>
        <w:rPr>
          <w:rFonts w:hint="eastAsia"/>
        </w:rPr>
        <w:t>）因违反《基金合同》导致基金财产损失时，应承担赔偿责任，其赔偿责任不因其退任而免除；</w:t>
      </w:r>
    </w:p>
    <w:p w14:paraId="1B89FBC4" w14:textId="77777777"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20</w:t>
      </w:r>
      <w:r>
        <w:rPr>
          <w:rFonts w:hint="eastAsia"/>
        </w:rPr>
        <w:t>）按规定监督基金管理人按法律法规和《基金合同》规定履行自己的义务，基金管理人因违反《基金合同》造成基金财产损失时，应为基金份额持有人利益向基金管理人追偿；</w:t>
      </w:r>
    </w:p>
    <w:p w14:paraId="178C5FE1" w14:textId="77777777"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21</w:t>
      </w:r>
      <w:r>
        <w:rPr>
          <w:rFonts w:hint="eastAsia"/>
        </w:rPr>
        <w:t>）执行生效的基金份额持有人大会的决议；</w:t>
      </w:r>
    </w:p>
    <w:p w14:paraId="7F46EDC3" w14:textId="77777777"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22</w:t>
      </w:r>
      <w:r>
        <w:rPr>
          <w:rFonts w:hint="eastAsia"/>
        </w:rPr>
        <w:t>）法律法规及中国证监会规定的和《基金合同》约定的其他义务。</w:t>
      </w:r>
    </w:p>
    <w:p w14:paraId="5F1C466D" w14:textId="77777777" w:rsidR="006C7ED7" w:rsidRDefault="006C7ED7" w:rsidP="006C7ED7">
      <w:pPr>
        <w:autoSpaceDE w:val="0"/>
        <w:autoSpaceDN w:val="0"/>
        <w:adjustRightInd w:val="0"/>
        <w:spacing w:line="360" w:lineRule="auto"/>
        <w:ind w:right="210" w:firstLineChars="200" w:firstLine="420"/>
        <w:jc w:val="left"/>
      </w:pPr>
      <w:r>
        <w:rPr>
          <w:rFonts w:hint="eastAsia"/>
        </w:rPr>
        <w:t>二、基金份额持有人大会召集、议事及表决的程序和规则</w:t>
      </w:r>
    </w:p>
    <w:p w14:paraId="5AC6B5B6" w14:textId="6B5F4BBB" w:rsidR="006C7ED7" w:rsidRDefault="006C7ED7" w:rsidP="006C7ED7">
      <w:pPr>
        <w:autoSpaceDE w:val="0"/>
        <w:autoSpaceDN w:val="0"/>
        <w:adjustRightInd w:val="0"/>
        <w:spacing w:line="360" w:lineRule="auto"/>
        <w:ind w:right="210" w:firstLineChars="200" w:firstLine="420"/>
        <w:jc w:val="left"/>
      </w:pPr>
      <w:r>
        <w:rPr>
          <w:rFonts w:hint="eastAsia"/>
        </w:rPr>
        <w:t>基金份额持有人大会由基金份额持有人组成，基金份额持有人的合法授权代表有权代表基金份额持有人出席会议并表决。基金份额持有人持有的每一基金份额拥有平等的投票权。</w:t>
      </w:r>
    </w:p>
    <w:p w14:paraId="1435F976" w14:textId="77777777" w:rsidR="006C7ED7" w:rsidRDefault="006C7ED7" w:rsidP="006C7ED7">
      <w:pPr>
        <w:autoSpaceDE w:val="0"/>
        <w:autoSpaceDN w:val="0"/>
        <w:adjustRightInd w:val="0"/>
        <w:spacing w:line="360" w:lineRule="auto"/>
        <w:ind w:right="210" w:firstLineChars="200" w:firstLine="420"/>
        <w:jc w:val="left"/>
      </w:pPr>
      <w:r>
        <w:rPr>
          <w:rFonts w:hint="eastAsia"/>
        </w:rPr>
        <w:t>本基金未设立基金份额持有人大会的日常机构，如今后设立基金份额持有人大会的日常机构，按照相关法律法规的要求执行。</w:t>
      </w:r>
    </w:p>
    <w:p w14:paraId="75AFDE62" w14:textId="77777777" w:rsidR="006C7ED7" w:rsidRDefault="006C7ED7" w:rsidP="006C7ED7">
      <w:pPr>
        <w:autoSpaceDE w:val="0"/>
        <w:autoSpaceDN w:val="0"/>
        <w:adjustRightInd w:val="0"/>
        <w:spacing w:line="360" w:lineRule="auto"/>
        <w:ind w:right="210" w:firstLineChars="200" w:firstLine="420"/>
        <w:jc w:val="left"/>
      </w:pPr>
      <w:r>
        <w:rPr>
          <w:rFonts w:hint="eastAsia"/>
        </w:rPr>
        <w:t>（一）召开事由</w:t>
      </w:r>
    </w:p>
    <w:p w14:paraId="76F3507B" w14:textId="77777777" w:rsidR="006C7ED7" w:rsidRDefault="006C7ED7" w:rsidP="006C7ED7">
      <w:pPr>
        <w:autoSpaceDE w:val="0"/>
        <w:autoSpaceDN w:val="0"/>
        <w:adjustRightInd w:val="0"/>
        <w:spacing w:line="360" w:lineRule="auto"/>
        <w:ind w:right="210" w:firstLineChars="200" w:firstLine="420"/>
        <w:jc w:val="left"/>
      </w:pPr>
      <w:r>
        <w:rPr>
          <w:rFonts w:hint="eastAsia"/>
        </w:rPr>
        <w:t>1</w:t>
      </w:r>
      <w:r>
        <w:rPr>
          <w:rFonts w:hint="eastAsia"/>
        </w:rPr>
        <w:t>、除法律法规、中国证监会另有规定或《基金合同》另有约定外，当出现或需要决定下列事由之一的，应当召开基金份额持有人大会：</w:t>
      </w:r>
    </w:p>
    <w:p w14:paraId="6F637AB0" w14:textId="77777777"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1</w:t>
      </w:r>
      <w:r>
        <w:rPr>
          <w:rFonts w:hint="eastAsia"/>
        </w:rPr>
        <w:t>）终止《基金合同》；</w:t>
      </w:r>
    </w:p>
    <w:p w14:paraId="5666A374" w14:textId="77777777"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2</w:t>
      </w:r>
      <w:r>
        <w:rPr>
          <w:rFonts w:hint="eastAsia"/>
        </w:rPr>
        <w:t>）更换基金管理人；</w:t>
      </w:r>
    </w:p>
    <w:p w14:paraId="3A997A2C" w14:textId="77777777"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3</w:t>
      </w:r>
      <w:r>
        <w:rPr>
          <w:rFonts w:hint="eastAsia"/>
        </w:rPr>
        <w:t>）更换基金托管人；</w:t>
      </w:r>
    </w:p>
    <w:p w14:paraId="2CF0CC71" w14:textId="77777777"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4</w:t>
      </w:r>
      <w:r>
        <w:rPr>
          <w:rFonts w:hint="eastAsia"/>
        </w:rPr>
        <w:t>）转换基金运作方式；</w:t>
      </w:r>
    </w:p>
    <w:p w14:paraId="2CDFD874" w14:textId="77777777"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5</w:t>
      </w:r>
      <w:r>
        <w:rPr>
          <w:rFonts w:hint="eastAsia"/>
        </w:rPr>
        <w:t>）调整基金管理人、基金托管人的报酬标准或提高销售服务费；</w:t>
      </w:r>
    </w:p>
    <w:p w14:paraId="227FA5F8" w14:textId="77777777"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6</w:t>
      </w:r>
      <w:r>
        <w:rPr>
          <w:rFonts w:hint="eastAsia"/>
        </w:rPr>
        <w:t>）变更基金类别；</w:t>
      </w:r>
    </w:p>
    <w:p w14:paraId="160EEE0B" w14:textId="77777777"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7</w:t>
      </w:r>
      <w:r>
        <w:rPr>
          <w:rFonts w:hint="eastAsia"/>
        </w:rPr>
        <w:t>）本基金与其他基金的合并；</w:t>
      </w:r>
    </w:p>
    <w:p w14:paraId="55CED265" w14:textId="77777777" w:rsidR="006C7ED7" w:rsidRDefault="006C7ED7" w:rsidP="006C7ED7">
      <w:pPr>
        <w:autoSpaceDE w:val="0"/>
        <w:autoSpaceDN w:val="0"/>
        <w:adjustRightInd w:val="0"/>
        <w:spacing w:line="360" w:lineRule="auto"/>
        <w:ind w:right="210" w:firstLineChars="200" w:firstLine="420"/>
        <w:jc w:val="left"/>
      </w:pPr>
      <w:r>
        <w:rPr>
          <w:rFonts w:hint="eastAsia"/>
        </w:rPr>
        <w:lastRenderedPageBreak/>
        <w:t>（</w:t>
      </w:r>
      <w:r>
        <w:rPr>
          <w:rFonts w:hint="eastAsia"/>
        </w:rPr>
        <w:t>8</w:t>
      </w:r>
      <w:r>
        <w:rPr>
          <w:rFonts w:hint="eastAsia"/>
        </w:rPr>
        <w:t>）变更基金投资目标、范围或策略；</w:t>
      </w:r>
    </w:p>
    <w:p w14:paraId="7A6A4195" w14:textId="77777777"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9</w:t>
      </w:r>
      <w:r>
        <w:rPr>
          <w:rFonts w:hint="eastAsia"/>
        </w:rPr>
        <w:t>）变更基金份额持有人大会程序；</w:t>
      </w:r>
    </w:p>
    <w:p w14:paraId="5962E99D" w14:textId="77777777"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10</w:t>
      </w:r>
      <w:r>
        <w:rPr>
          <w:rFonts w:hint="eastAsia"/>
        </w:rPr>
        <w:t>）基金管理人或基金托管人要求召开基金份额持有人大会；</w:t>
      </w:r>
    </w:p>
    <w:p w14:paraId="42A908DF" w14:textId="77777777"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11</w:t>
      </w:r>
      <w:r>
        <w:rPr>
          <w:rFonts w:hint="eastAsia"/>
        </w:rPr>
        <w:t>）单独或合计持有本基金总份额</w:t>
      </w:r>
      <w:r>
        <w:rPr>
          <w:rFonts w:hint="eastAsia"/>
        </w:rPr>
        <w:t>10%</w:t>
      </w:r>
      <w:r>
        <w:rPr>
          <w:rFonts w:hint="eastAsia"/>
        </w:rPr>
        <w:t>以上（含</w:t>
      </w:r>
      <w:r>
        <w:rPr>
          <w:rFonts w:hint="eastAsia"/>
        </w:rPr>
        <w:t>10%</w:t>
      </w:r>
      <w:r>
        <w:rPr>
          <w:rFonts w:hint="eastAsia"/>
        </w:rPr>
        <w:t>）基金份额的基金份额持有人（以基金管理人收到提议当日的基金份额计算，下同）就同一事项书面要求召开基金份额持有人大会；</w:t>
      </w:r>
    </w:p>
    <w:p w14:paraId="69C62EDF" w14:textId="77777777"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12</w:t>
      </w:r>
      <w:r>
        <w:rPr>
          <w:rFonts w:hint="eastAsia"/>
        </w:rPr>
        <w:t>）对基金合同当事人权利和义务产生重大影响的其他事项；</w:t>
      </w:r>
    </w:p>
    <w:p w14:paraId="7301155F" w14:textId="77777777"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13</w:t>
      </w:r>
      <w:r>
        <w:rPr>
          <w:rFonts w:hint="eastAsia"/>
        </w:rPr>
        <w:t>）法律法规、《基金合同》或中国证监会规定的其他应当召开基金份额持有人大会的事项。</w:t>
      </w:r>
    </w:p>
    <w:p w14:paraId="0B9DE117" w14:textId="77777777" w:rsidR="006C7ED7" w:rsidRDefault="006C7ED7" w:rsidP="006C7ED7">
      <w:pPr>
        <w:autoSpaceDE w:val="0"/>
        <w:autoSpaceDN w:val="0"/>
        <w:adjustRightInd w:val="0"/>
        <w:spacing w:line="360" w:lineRule="auto"/>
        <w:ind w:right="210" w:firstLineChars="200" w:firstLine="420"/>
        <w:jc w:val="left"/>
      </w:pPr>
      <w:r>
        <w:rPr>
          <w:rFonts w:hint="eastAsia"/>
        </w:rPr>
        <w:t>2</w:t>
      </w:r>
      <w:r>
        <w:rPr>
          <w:rFonts w:hint="eastAsia"/>
        </w:rPr>
        <w:t>、在法律法规、中国证监会规定和《基金合同》的约定范围内，以及对基金份额持有人利益无实质性不利影响的情况下，以下情况可由基金管理人和基金托管人协商后修改，不需召开基金份额持有人大会：</w:t>
      </w:r>
    </w:p>
    <w:p w14:paraId="42D0E155" w14:textId="77777777"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1</w:t>
      </w:r>
      <w:r>
        <w:rPr>
          <w:rFonts w:hint="eastAsia"/>
        </w:rPr>
        <w:t>）调低销售服务费等除基金管理费、基金托管费以外的应由本基金或基金份额持有人承担的费用；</w:t>
      </w:r>
    </w:p>
    <w:p w14:paraId="626159A3" w14:textId="77777777"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2</w:t>
      </w:r>
      <w:r>
        <w:rPr>
          <w:rFonts w:hint="eastAsia"/>
        </w:rPr>
        <w:t>）法律法规要求增加的基金费用的收取；</w:t>
      </w:r>
    </w:p>
    <w:p w14:paraId="4BB8A14C" w14:textId="52FBF041"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3</w:t>
      </w:r>
      <w:r>
        <w:rPr>
          <w:rFonts w:hint="eastAsia"/>
        </w:rPr>
        <w:t>）在法律法规和《基金合同》规定的范围内调整本基金的申购费率、</w:t>
      </w:r>
      <w:r w:rsidR="003D0B94">
        <w:rPr>
          <w:rFonts w:hint="eastAsia"/>
        </w:rPr>
        <w:t>调低本基金的</w:t>
      </w:r>
      <w:r>
        <w:rPr>
          <w:rFonts w:hint="eastAsia"/>
        </w:rPr>
        <w:t>赎回费率、或在不提高现有基金份额持有人适用费率的前提下，调整基金份额类别或变更收费方式；</w:t>
      </w:r>
    </w:p>
    <w:p w14:paraId="0510CDB5" w14:textId="77777777"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4</w:t>
      </w:r>
      <w:r>
        <w:rPr>
          <w:rFonts w:hint="eastAsia"/>
        </w:rPr>
        <w:t>）</w:t>
      </w:r>
      <w:proofErr w:type="gramStart"/>
      <w:r>
        <w:rPr>
          <w:rFonts w:hint="eastAsia"/>
        </w:rPr>
        <w:t>因相应</w:t>
      </w:r>
      <w:proofErr w:type="gramEnd"/>
      <w:r>
        <w:rPr>
          <w:rFonts w:hint="eastAsia"/>
        </w:rPr>
        <w:t>的法律法规发生变动而应当对《基金合同》进行修改；</w:t>
      </w:r>
    </w:p>
    <w:p w14:paraId="70B05E36" w14:textId="77777777"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5</w:t>
      </w:r>
      <w:r>
        <w:rPr>
          <w:rFonts w:hint="eastAsia"/>
        </w:rPr>
        <w:t>）对《基金合同》的修改对基金份额持有人利益无实质性不利影响或修改不涉及《基金合同》当事人权利义务关系发生重大变化；</w:t>
      </w:r>
    </w:p>
    <w:p w14:paraId="391B2611" w14:textId="77777777"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6</w:t>
      </w:r>
      <w:r>
        <w:rPr>
          <w:rFonts w:hint="eastAsia"/>
        </w:rPr>
        <w:t>）基金管理人、登记机构、基金销售机构，在法律法规规定或中国证监会许可的范围内，在不对基金份额持有人权益产生实质性不利影响的情况下，调整有关认购、申购、赎回、转换、</w:t>
      </w:r>
      <w:proofErr w:type="gramStart"/>
      <w:r>
        <w:rPr>
          <w:rFonts w:hint="eastAsia"/>
        </w:rPr>
        <w:t>非交易</w:t>
      </w:r>
      <w:proofErr w:type="gramEnd"/>
      <w:r>
        <w:rPr>
          <w:rFonts w:hint="eastAsia"/>
        </w:rPr>
        <w:t>过户、转托管等业务规则；</w:t>
      </w:r>
    </w:p>
    <w:p w14:paraId="61903C1B" w14:textId="77777777"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7</w:t>
      </w:r>
      <w:r>
        <w:rPr>
          <w:rFonts w:hint="eastAsia"/>
        </w:rPr>
        <w:t>）在法律法规规定或中国证监会许可的范围内，本基金推出新业务或服务；</w:t>
      </w:r>
    </w:p>
    <w:p w14:paraId="755EC128" w14:textId="77777777"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8</w:t>
      </w:r>
      <w:r>
        <w:rPr>
          <w:rFonts w:hint="eastAsia"/>
        </w:rPr>
        <w:t>）按照法律法规和《基金合同》规定不需召开基金份额持有人大会的其他情形。</w:t>
      </w:r>
    </w:p>
    <w:p w14:paraId="4F250435" w14:textId="77777777" w:rsidR="006C7ED7" w:rsidRDefault="006C7ED7" w:rsidP="006C7ED7">
      <w:pPr>
        <w:autoSpaceDE w:val="0"/>
        <w:autoSpaceDN w:val="0"/>
        <w:adjustRightInd w:val="0"/>
        <w:spacing w:line="360" w:lineRule="auto"/>
        <w:ind w:right="210" w:firstLineChars="200" w:firstLine="420"/>
        <w:jc w:val="left"/>
      </w:pPr>
      <w:r>
        <w:rPr>
          <w:rFonts w:hint="eastAsia"/>
        </w:rPr>
        <w:t>（二）会议召集人及召集方式</w:t>
      </w:r>
    </w:p>
    <w:p w14:paraId="5A1F35A7" w14:textId="77777777" w:rsidR="006C7ED7" w:rsidRDefault="006C7ED7" w:rsidP="006C7ED7">
      <w:pPr>
        <w:autoSpaceDE w:val="0"/>
        <w:autoSpaceDN w:val="0"/>
        <w:adjustRightInd w:val="0"/>
        <w:spacing w:line="360" w:lineRule="auto"/>
        <w:ind w:right="210" w:firstLineChars="200" w:firstLine="420"/>
        <w:jc w:val="left"/>
      </w:pPr>
      <w:r>
        <w:rPr>
          <w:rFonts w:hint="eastAsia"/>
        </w:rPr>
        <w:t>1</w:t>
      </w:r>
      <w:r>
        <w:rPr>
          <w:rFonts w:hint="eastAsia"/>
        </w:rPr>
        <w:t>、除法律法规规定或《基金合同》另有约定外，基金份额持有人大会由基金管理人召集。</w:t>
      </w:r>
    </w:p>
    <w:p w14:paraId="7A5A1DAF" w14:textId="77777777" w:rsidR="006C7ED7" w:rsidRDefault="006C7ED7" w:rsidP="006C7ED7">
      <w:pPr>
        <w:autoSpaceDE w:val="0"/>
        <w:autoSpaceDN w:val="0"/>
        <w:adjustRightInd w:val="0"/>
        <w:spacing w:line="360" w:lineRule="auto"/>
        <w:ind w:right="210" w:firstLineChars="200" w:firstLine="420"/>
        <w:jc w:val="left"/>
      </w:pPr>
      <w:r>
        <w:rPr>
          <w:rFonts w:hint="eastAsia"/>
        </w:rPr>
        <w:t>2</w:t>
      </w:r>
      <w:r>
        <w:rPr>
          <w:rFonts w:hint="eastAsia"/>
        </w:rPr>
        <w:t>、基金管理人未按规定召集或不能召集时，由基金托管人召集。</w:t>
      </w:r>
    </w:p>
    <w:p w14:paraId="6E31B07E" w14:textId="77777777" w:rsidR="006C7ED7" w:rsidRDefault="006C7ED7" w:rsidP="006C7ED7">
      <w:pPr>
        <w:autoSpaceDE w:val="0"/>
        <w:autoSpaceDN w:val="0"/>
        <w:adjustRightInd w:val="0"/>
        <w:spacing w:line="360" w:lineRule="auto"/>
        <w:ind w:right="210" w:firstLineChars="200" w:firstLine="420"/>
        <w:jc w:val="left"/>
      </w:pPr>
      <w:r>
        <w:rPr>
          <w:rFonts w:hint="eastAsia"/>
        </w:rPr>
        <w:lastRenderedPageBreak/>
        <w:t>3</w:t>
      </w:r>
      <w:r>
        <w:rPr>
          <w:rFonts w:hint="eastAsia"/>
        </w:rPr>
        <w:t>、基金托管人认为有必要召开基金份额持有人大会的，应当向基金管理人提出书面提议。基金管理人应当自收到书面提议之日起</w:t>
      </w:r>
      <w:r>
        <w:rPr>
          <w:rFonts w:hint="eastAsia"/>
        </w:rPr>
        <w:t>10</w:t>
      </w:r>
      <w:r>
        <w:rPr>
          <w:rFonts w:hint="eastAsia"/>
        </w:rPr>
        <w:t>日内决定是否召集，并书面告知基金托管人。基金管理人决定召集的，应当自出具书面决定之日起</w:t>
      </w:r>
      <w:r>
        <w:rPr>
          <w:rFonts w:hint="eastAsia"/>
        </w:rPr>
        <w:t>60</w:t>
      </w:r>
      <w:r>
        <w:rPr>
          <w:rFonts w:hint="eastAsia"/>
        </w:rPr>
        <w:t>日内召开；基金管理人决定不召集，基金托管人仍认为有必要召开的，应当由基金托管人自行召集，并自出具书面决定之日起</w:t>
      </w:r>
      <w:r>
        <w:rPr>
          <w:rFonts w:hint="eastAsia"/>
        </w:rPr>
        <w:t>60</w:t>
      </w:r>
      <w:r>
        <w:rPr>
          <w:rFonts w:hint="eastAsia"/>
        </w:rPr>
        <w:t>日内召开并告知基金管理人，基金管理人应当配合。</w:t>
      </w:r>
    </w:p>
    <w:p w14:paraId="034CBD99" w14:textId="77777777" w:rsidR="006C7ED7" w:rsidRDefault="006C7ED7" w:rsidP="006C7ED7">
      <w:pPr>
        <w:autoSpaceDE w:val="0"/>
        <w:autoSpaceDN w:val="0"/>
        <w:adjustRightInd w:val="0"/>
        <w:spacing w:line="360" w:lineRule="auto"/>
        <w:ind w:right="210" w:firstLineChars="200" w:firstLine="420"/>
        <w:jc w:val="left"/>
      </w:pPr>
      <w:r>
        <w:rPr>
          <w:rFonts w:hint="eastAsia"/>
        </w:rPr>
        <w:t>4</w:t>
      </w:r>
      <w:r>
        <w:rPr>
          <w:rFonts w:hint="eastAsia"/>
        </w:rPr>
        <w:t>、代表基金份额</w:t>
      </w:r>
      <w:r>
        <w:rPr>
          <w:rFonts w:hint="eastAsia"/>
        </w:rPr>
        <w:t>10%</w:t>
      </w:r>
      <w:r>
        <w:rPr>
          <w:rFonts w:hint="eastAsia"/>
        </w:rPr>
        <w:t>以上（含</w:t>
      </w:r>
      <w:r>
        <w:rPr>
          <w:rFonts w:hint="eastAsia"/>
        </w:rPr>
        <w:t>10%</w:t>
      </w:r>
      <w:r>
        <w:rPr>
          <w:rFonts w:hint="eastAsia"/>
        </w:rPr>
        <w:t>）的基金份额持有人就同一事项书面要求召开基金份额持有人大会，应当向基金管理人提出书面提议。基金管理人应当自收到书面提议之日起</w:t>
      </w:r>
      <w:r>
        <w:rPr>
          <w:rFonts w:hint="eastAsia"/>
        </w:rPr>
        <w:t>10</w:t>
      </w:r>
      <w:r>
        <w:rPr>
          <w:rFonts w:hint="eastAsia"/>
        </w:rPr>
        <w:t>日内决定是否召集，并书面告知提出提议的基金份额持有人代表和基金托管人。基金管理人决定召集的，应当自出具书面决定之日起</w:t>
      </w:r>
      <w:r>
        <w:rPr>
          <w:rFonts w:hint="eastAsia"/>
        </w:rPr>
        <w:t>60</w:t>
      </w:r>
      <w:r>
        <w:rPr>
          <w:rFonts w:hint="eastAsia"/>
        </w:rPr>
        <w:t>日内召开；基金管理人决定不召集，代表基金份额</w:t>
      </w:r>
      <w:r>
        <w:rPr>
          <w:rFonts w:hint="eastAsia"/>
        </w:rPr>
        <w:t>10%</w:t>
      </w:r>
      <w:r>
        <w:rPr>
          <w:rFonts w:hint="eastAsia"/>
        </w:rPr>
        <w:t>以上（含</w:t>
      </w:r>
      <w:r>
        <w:rPr>
          <w:rFonts w:hint="eastAsia"/>
        </w:rPr>
        <w:t>10%</w:t>
      </w:r>
      <w:r>
        <w:rPr>
          <w:rFonts w:hint="eastAsia"/>
        </w:rPr>
        <w:t>）的基金份额持有人仍认为有必要召开的，应当向基金托管人提出书面提议。基金托管人应当自收到书面提议之日起</w:t>
      </w:r>
      <w:r>
        <w:rPr>
          <w:rFonts w:hint="eastAsia"/>
        </w:rPr>
        <w:t>10</w:t>
      </w:r>
      <w:r>
        <w:rPr>
          <w:rFonts w:hint="eastAsia"/>
        </w:rPr>
        <w:t>日内决定是否召集，并书面告知提出提议的基金份额持有人代表和基金管理人；基金托管人决定召集的，应当自出具书面决定之日起</w:t>
      </w:r>
      <w:r>
        <w:rPr>
          <w:rFonts w:hint="eastAsia"/>
        </w:rPr>
        <w:t>60</w:t>
      </w:r>
      <w:r>
        <w:rPr>
          <w:rFonts w:hint="eastAsia"/>
        </w:rPr>
        <w:t>日内召开并告知基金管理人，基金管理人应当配合。</w:t>
      </w:r>
    </w:p>
    <w:p w14:paraId="321258BF" w14:textId="77777777" w:rsidR="006C7ED7" w:rsidRDefault="006C7ED7" w:rsidP="006C7ED7">
      <w:pPr>
        <w:autoSpaceDE w:val="0"/>
        <w:autoSpaceDN w:val="0"/>
        <w:adjustRightInd w:val="0"/>
        <w:spacing w:line="360" w:lineRule="auto"/>
        <w:ind w:right="210" w:firstLineChars="200" w:firstLine="420"/>
        <w:jc w:val="left"/>
      </w:pPr>
      <w:r>
        <w:rPr>
          <w:rFonts w:hint="eastAsia"/>
        </w:rPr>
        <w:t>5</w:t>
      </w:r>
      <w:r>
        <w:rPr>
          <w:rFonts w:hint="eastAsia"/>
        </w:rPr>
        <w:t>、代表基金份额</w:t>
      </w:r>
      <w:r>
        <w:rPr>
          <w:rFonts w:hint="eastAsia"/>
        </w:rPr>
        <w:t>10%</w:t>
      </w:r>
      <w:r>
        <w:rPr>
          <w:rFonts w:hint="eastAsia"/>
        </w:rPr>
        <w:t>以上（含</w:t>
      </w:r>
      <w:r>
        <w:rPr>
          <w:rFonts w:hint="eastAsia"/>
        </w:rPr>
        <w:t>10%</w:t>
      </w:r>
      <w:r>
        <w:rPr>
          <w:rFonts w:hint="eastAsia"/>
        </w:rPr>
        <w:t>）的基金份额持有人就同一事项要求召开基金份额持有人大会，而基金管理人、基金托管人都不召集的，单独或合计代表基金份额</w:t>
      </w:r>
      <w:r>
        <w:rPr>
          <w:rFonts w:hint="eastAsia"/>
        </w:rPr>
        <w:t>10%</w:t>
      </w:r>
      <w:r>
        <w:rPr>
          <w:rFonts w:hint="eastAsia"/>
        </w:rPr>
        <w:t>以上（含</w:t>
      </w:r>
      <w:r>
        <w:rPr>
          <w:rFonts w:hint="eastAsia"/>
        </w:rPr>
        <w:t>10%</w:t>
      </w:r>
      <w:r>
        <w:rPr>
          <w:rFonts w:hint="eastAsia"/>
        </w:rPr>
        <w:t>）的基金份额持有人有权自行召集，并至少提前</w:t>
      </w:r>
      <w:r>
        <w:rPr>
          <w:rFonts w:hint="eastAsia"/>
        </w:rPr>
        <w:t>30</w:t>
      </w:r>
      <w:r>
        <w:rPr>
          <w:rFonts w:hint="eastAsia"/>
        </w:rPr>
        <w:t>日报中国证监会备案。基金份额持有人依法自行召集基金份额持有人大会的，基金管理人、基金托管人应当配合，不得阻碍、干扰。</w:t>
      </w:r>
    </w:p>
    <w:p w14:paraId="04E359C8" w14:textId="77777777" w:rsidR="006C7ED7" w:rsidRDefault="006C7ED7" w:rsidP="006C7ED7">
      <w:pPr>
        <w:autoSpaceDE w:val="0"/>
        <w:autoSpaceDN w:val="0"/>
        <w:adjustRightInd w:val="0"/>
        <w:spacing w:line="360" w:lineRule="auto"/>
        <w:ind w:right="210" w:firstLineChars="200" w:firstLine="420"/>
        <w:jc w:val="left"/>
      </w:pPr>
      <w:r>
        <w:rPr>
          <w:rFonts w:hint="eastAsia"/>
        </w:rPr>
        <w:t>6</w:t>
      </w:r>
      <w:r>
        <w:rPr>
          <w:rFonts w:hint="eastAsia"/>
        </w:rPr>
        <w:t>、基金份额持有人会议的召集人负责选择确定开会时间、地点、方式和权益登记日。</w:t>
      </w:r>
    </w:p>
    <w:p w14:paraId="20F7EF3A" w14:textId="77777777" w:rsidR="006C7ED7" w:rsidRDefault="006C7ED7" w:rsidP="006C7ED7">
      <w:pPr>
        <w:autoSpaceDE w:val="0"/>
        <w:autoSpaceDN w:val="0"/>
        <w:adjustRightInd w:val="0"/>
        <w:spacing w:line="360" w:lineRule="auto"/>
        <w:ind w:right="210" w:firstLineChars="200" w:firstLine="420"/>
        <w:jc w:val="left"/>
      </w:pPr>
      <w:r>
        <w:rPr>
          <w:rFonts w:hint="eastAsia"/>
        </w:rPr>
        <w:t>（三）召开基金份额持有人大会的通知时间、通知内容、通知方式</w:t>
      </w:r>
    </w:p>
    <w:p w14:paraId="62A145EE" w14:textId="77777777" w:rsidR="006C7ED7" w:rsidRDefault="006C7ED7" w:rsidP="006C7ED7">
      <w:pPr>
        <w:autoSpaceDE w:val="0"/>
        <w:autoSpaceDN w:val="0"/>
        <w:adjustRightInd w:val="0"/>
        <w:spacing w:line="360" w:lineRule="auto"/>
        <w:ind w:right="210" w:firstLineChars="200" w:firstLine="420"/>
        <w:jc w:val="left"/>
      </w:pPr>
      <w:r>
        <w:rPr>
          <w:rFonts w:hint="eastAsia"/>
        </w:rPr>
        <w:t>1</w:t>
      </w:r>
      <w:r>
        <w:rPr>
          <w:rFonts w:hint="eastAsia"/>
        </w:rPr>
        <w:t>、召开基金份额持有人大会，召集人应于会议召开前</w:t>
      </w:r>
      <w:r>
        <w:rPr>
          <w:rFonts w:hint="eastAsia"/>
        </w:rPr>
        <w:t>30</w:t>
      </w:r>
      <w:r>
        <w:rPr>
          <w:rFonts w:hint="eastAsia"/>
        </w:rPr>
        <w:t>日，在指定媒介公告。基金份额持有人大会通知应至少载明以下内容：</w:t>
      </w:r>
    </w:p>
    <w:p w14:paraId="6004AEB3" w14:textId="77777777"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1</w:t>
      </w:r>
      <w:r>
        <w:rPr>
          <w:rFonts w:hint="eastAsia"/>
        </w:rPr>
        <w:t>）会议召开的时间、地点和会议形式；</w:t>
      </w:r>
    </w:p>
    <w:p w14:paraId="2EAEF0CE" w14:textId="77777777"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2</w:t>
      </w:r>
      <w:r>
        <w:rPr>
          <w:rFonts w:hint="eastAsia"/>
        </w:rPr>
        <w:t>）会议</w:t>
      </w:r>
      <w:proofErr w:type="gramStart"/>
      <w:r>
        <w:rPr>
          <w:rFonts w:hint="eastAsia"/>
        </w:rPr>
        <w:t>拟审议</w:t>
      </w:r>
      <w:proofErr w:type="gramEnd"/>
      <w:r>
        <w:rPr>
          <w:rFonts w:hint="eastAsia"/>
        </w:rPr>
        <w:t>的事项、议事程序和表决方式；</w:t>
      </w:r>
    </w:p>
    <w:p w14:paraId="0858D845" w14:textId="77777777"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3</w:t>
      </w:r>
      <w:r>
        <w:rPr>
          <w:rFonts w:hint="eastAsia"/>
        </w:rPr>
        <w:t>）有权出席基金份额持有人大会的基金份额持有人的权益登记日；</w:t>
      </w:r>
    </w:p>
    <w:p w14:paraId="536D82D7" w14:textId="77777777"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4</w:t>
      </w:r>
      <w:r>
        <w:rPr>
          <w:rFonts w:hint="eastAsia"/>
        </w:rPr>
        <w:t>）授权委托证明的内容要求（包括但不限于代理人身份，代理权限和代理有效期限等）、送达时间和地点；</w:t>
      </w:r>
    </w:p>
    <w:p w14:paraId="2B415FA7" w14:textId="77777777"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5</w:t>
      </w:r>
      <w:r>
        <w:rPr>
          <w:rFonts w:hint="eastAsia"/>
        </w:rPr>
        <w:t>）会务常设联系人姓名及联系电话；</w:t>
      </w:r>
    </w:p>
    <w:p w14:paraId="05FF5294" w14:textId="77777777"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6</w:t>
      </w:r>
      <w:r>
        <w:rPr>
          <w:rFonts w:hint="eastAsia"/>
        </w:rPr>
        <w:t>）出席会议者必须准备的文件和必须履行的手续；</w:t>
      </w:r>
    </w:p>
    <w:p w14:paraId="2F0FA121" w14:textId="77777777"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7</w:t>
      </w:r>
      <w:r>
        <w:rPr>
          <w:rFonts w:hint="eastAsia"/>
        </w:rPr>
        <w:t>）召集人需要通知的其他事项。</w:t>
      </w:r>
    </w:p>
    <w:p w14:paraId="05A52CA8" w14:textId="77777777" w:rsidR="006C7ED7" w:rsidRDefault="006C7ED7" w:rsidP="006C7ED7">
      <w:pPr>
        <w:autoSpaceDE w:val="0"/>
        <w:autoSpaceDN w:val="0"/>
        <w:adjustRightInd w:val="0"/>
        <w:spacing w:line="360" w:lineRule="auto"/>
        <w:ind w:right="210" w:firstLineChars="200" w:firstLine="420"/>
        <w:jc w:val="left"/>
      </w:pPr>
      <w:r>
        <w:rPr>
          <w:rFonts w:hint="eastAsia"/>
        </w:rPr>
        <w:lastRenderedPageBreak/>
        <w:t>2</w:t>
      </w:r>
      <w:r>
        <w:rPr>
          <w:rFonts w:hint="eastAsia"/>
        </w:rPr>
        <w:t>、采取通讯开会方式并进行表决的情况下，由会议召集人决定在会议通知中说明本次基金份额持有人大会所采取的具体通讯方式、委托的公证机关及其联系方式和联系人、表决意见寄交的截止时间和收取方式。</w:t>
      </w:r>
    </w:p>
    <w:p w14:paraId="2CAEEF51" w14:textId="77777777" w:rsidR="006C7ED7" w:rsidRDefault="006C7ED7" w:rsidP="006C7ED7">
      <w:pPr>
        <w:autoSpaceDE w:val="0"/>
        <w:autoSpaceDN w:val="0"/>
        <w:adjustRightInd w:val="0"/>
        <w:spacing w:line="360" w:lineRule="auto"/>
        <w:ind w:right="210" w:firstLineChars="200" w:firstLine="420"/>
        <w:jc w:val="left"/>
      </w:pPr>
      <w:r>
        <w:rPr>
          <w:rFonts w:hint="eastAsia"/>
        </w:rPr>
        <w:t>3</w:t>
      </w:r>
      <w:r>
        <w:rPr>
          <w:rFonts w:hint="eastAsia"/>
        </w:rPr>
        <w:t>、如召集人为基金管理人，还应另行书面通知基金托管人到指定地点对表决意见的计票进行监督；如召集人为基金托管人，则应另行书面通知基金管理人到指定地点对表决意见的计票进行监督；如召集人为基金份额持有人，则应另行书面通知基金管理人和基金托管人到指定地点对表决意见的计票进行监督。基金管理人或基金托管人</w:t>
      </w:r>
      <w:proofErr w:type="gramStart"/>
      <w:r>
        <w:rPr>
          <w:rFonts w:hint="eastAsia"/>
        </w:rPr>
        <w:t>拒不派</w:t>
      </w:r>
      <w:proofErr w:type="gramEnd"/>
      <w:r>
        <w:rPr>
          <w:rFonts w:hint="eastAsia"/>
        </w:rPr>
        <w:t>代表对表决意见的计票进行监督的，不影响表决意见的计票效力。</w:t>
      </w:r>
    </w:p>
    <w:p w14:paraId="4E1FB870" w14:textId="77777777" w:rsidR="006C7ED7" w:rsidRDefault="006C7ED7" w:rsidP="006C7ED7">
      <w:pPr>
        <w:autoSpaceDE w:val="0"/>
        <w:autoSpaceDN w:val="0"/>
        <w:adjustRightInd w:val="0"/>
        <w:spacing w:line="360" w:lineRule="auto"/>
        <w:ind w:right="210" w:firstLineChars="200" w:firstLine="420"/>
        <w:jc w:val="left"/>
      </w:pPr>
      <w:r>
        <w:rPr>
          <w:rFonts w:hint="eastAsia"/>
        </w:rPr>
        <w:t>（四）基金份额持有人出席会议的方式</w:t>
      </w:r>
    </w:p>
    <w:p w14:paraId="31F37B80" w14:textId="77777777" w:rsidR="006C7ED7" w:rsidRDefault="006C7ED7" w:rsidP="006C7ED7">
      <w:pPr>
        <w:autoSpaceDE w:val="0"/>
        <w:autoSpaceDN w:val="0"/>
        <w:adjustRightInd w:val="0"/>
        <w:spacing w:line="360" w:lineRule="auto"/>
        <w:ind w:right="210" w:firstLineChars="200" w:firstLine="420"/>
        <w:jc w:val="left"/>
      </w:pPr>
      <w:r>
        <w:rPr>
          <w:rFonts w:hint="eastAsia"/>
        </w:rPr>
        <w:t>基金份额持有人大会可通过现场开会方式、通讯开会方式或法律法规和监管机关允许的其他方式召开，会议的召开方式由会议召集人确定。</w:t>
      </w:r>
    </w:p>
    <w:p w14:paraId="64D5BD08" w14:textId="77777777" w:rsidR="006C7ED7" w:rsidRDefault="006C7ED7" w:rsidP="006C7ED7">
      <w:pPr>
        <w:autoSpaceDE w:val="0"/>
        <w:autoSpaceDN w:val="0"/>
        <w:adjustRightInd w:val="0"/>
        <w:spacing w:line="360" w:lineRule="auto"/>
        <w:ind w:right="210" w:firstLineChars="200" w:firstLine="420"/>
        <w:jc w:val="left"/>
      </w:pPr>
      <w:r>
        <w:rPr>
          <w:rFonts w:hint="eastAsia"/>
        </w:rPr>
        <w:t>1</w:t>
      </w:r>
      <w:r>
        <w:rPr>
          <w:rFonts w:hint="eastAsia"/>
        </w:rPr>
        <w:t>、现场开会。由基金份额持有人本人出席或以代理投票授权委托证明委派代表出席，现场开会时基金管理人和基金托管人的授权代表应当列席基金份额持有人大会，基金管理人或基金托管人不派代表列席的，不影响表决效力。现场开会同时符合以下条件时，可以进行基金份额持有人大会议程：</w:t>
      </w:r>
    </w:p>
    <w:p w14:paraId="76C1CC72" w14:textId="77777777"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1</w:t>
      </w:r>
      <w:r>
        <w:rPr>
          <w:rFonts w:hint="eastAsia"/>
        </w:rPr>
        <w:t>）亲自出席会议者持有基金份额的凭证、受托出席会议者出具的委托人持有基金份额的凭证及委托人的代理投票授权委托证明符合法律法规、《基金合同》和会议通知的规定，并且持有基金份额的凭证与基金管理人持有的登记资料相符；</w:t>
      </w:r>
    </w:p>
    <w:p w14:paraId="03CD2AE0" w14:textId="77777777"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2</w:t>
      </w:r>
      <w:r>
        <w:rPr>
          <w:rFonts w:hint="eastAsia"/>
        </w:rPr>
        <w:t>）经核对，汇总到会者出示的在权益登记日持有基金份额的凭证显示，有效的基金份额不少于本基金在权益登记日基金总份额的二分之一（含二分之一）。</w:t>
      </w:r>
    </w:p>
    <w:p w14:paraId="70F297C8" w14:textId="01684794" w:rsidR="006C7ED7" w:rsidRDefault="006C7ED7" w:rsidP="006C7ED7">
      <w:pPr>
        <w:autoSpaceDE w:val="0"/>
        <w:autoSpaceDN w:val="0"/>
        <w:adjustRightInd w:val="0"/>
        <w:spacing w:line="360" w:lineRule="auto"/>
        <w:ind w:right="210" w:firstLineChars="200" w:firstLine="420"/>
        <w:jc w:val="left"/>
      </w:pPr>
      <w:r>
        <w:rPr>
          <w:rFonts w:hint="eastAsia"/>
        </w:rPr>
        <w:t>2</w:t>
      </w:r>
      <w:r>
        <w:rPr>
          <w:rFonts w:hint="eastAsia"/>
        </w:rPr>
        <w:t>、通讯开会。通讯开会系指基金份额持有人将其对表决事项的投票以书面形式或会议通知载明的其他形式在表决截止日以前送达至召集人指定的地址</w:t>
      </w:r>
      <w:r w:rsidR="003D0B94">
        <w:rPr>
          <w:rFonts w:hint="eastAsia"/>
        </w:rPr>
        <w:t>或系统</w:t>
      </w:r>
      <w:r>
        <w:rPr>
          <w:rFonts w:hint="eastAsia"/>
        </w:rPr>
        <w:t>。通讯开会应以书面方式或会议通知载明的其他形式进行表决。</w:t>
      </w:r>
    </w:p>
    <w:p w14:paraId="25B5CDA4" w14:textId="77777777" w:rsidR="006C7ED7" w:rsidRDefault="006C7ED7" w:rsidP="006C7ED7">
      <w:pPr>
        <w:autoSpaceDE w:val="0"/>
        <w:autoSpaceDN w:val="0"/>
        <w:adjustRightInd w:val="0"/>
        <w:spacing w:line="360" w:lineRule="auto"/>
        <w:ind w:right="210" w:firstLineChars="200" w:firstLine="420"/>
        <w:jc w:val="left"/>
      </w:pPr>
      <w:r>
        <w:rPr>
          <w:rFonts w:hint="eastAsia"/>
        </w:rPr>
        <w:t>在同时符合以下条件时，通讯开会的方式视为有效：</w:t>
      </w:r>
    </w:p>
    <w:p w14:paraId="4A9EDB54" w14:textId="77777777"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1</w:t>
      </w:r>
      <w:r>
        <w:rPr>
          <w:rFonts w:hint="eastAsia"/>
        </w:rPr>
        <w:t>）会议召集人按《基金合同》约定公布会议通知后，在</w:t>
      </w:r>
      <w:r>
        <w:rPr>
          <w:rFonts w:hint="eastAsia"/>
        </w:rPr>
        <w:t>2</w:t>
      </w:r>
      <w:r>
        <w:rPr>
          <w:rFonts w:hint="eastAsia"/>
        </w:rPr>
        <w:t>个工作日内连续公布相关提示性公告；</w:t>
      </w:r>
    </w:p>
    <w:p w14:paraId="4B50FBAF" w14:textId="77777777"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2</w:t>
      </w:r>
      <w:r>
        <w:rPr>
          <w:rFonts w:hint="eastAsia"/>
        </w:rPr>
        <w:t>）召集人按《基金合同》约定通知基金托管人（如果基金托管人为召集人，则为基金管理人）到指定地点对表决意见的计票进行监督。会议召集人在基金托管人（如果基金托管人为召集人，则为基金管理人）和公证机关的监督下按照会议通知规定的方式收取基金份额持有人的表决意见；基金托管人或基金管理人经通知不参加收取表决意见的，不</w:t>
      </w:r>
      <w:r>
        <w:rPr>
          <w:rFonts w:hint="eastAsia"/>
        </w:rPr>
        <w:lastRenderedPageBreak/>
        <w:t>影响表决效力；</w:t>
      </w:r>
    </w:p>
    <w:p w14:paraId="7CD43E10" w14:textId="77777777"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3</w:t>
      </w:r>
      <w:r>
        <w:rPr>
          <w:rFonts w:hint="eastAsia"/>
        </w:rPr>
        <w:t>）本人直接出具表决意见或授权他人代表出具表决意见的，基金份额持有人所持有的基金份额不小于在权益登记日基金总份额的二分之一（含二分之一）；</w:t>
      </w:r>
    </w:p>
    <w:p w14:paraId="755DF5AD" w14:textId="77777777"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4</w:t>
      </w:r>
      <w:r>
        <w:rPr>
          <w:rFonts w:hint="eastAsia"/>
        </w:rPr>
        <w:t>）上述第（</w:t>
      </w:r>
      <w:r>
        <w:rPr>
          <w:rFonts w:hint="eastAsia"/>
        </w:rPr>
        <w:t>3</w:t>
      </w:r>
      <w:r>
        <w:rPr>
          <w:rFonts w:hint="eastAsia"/>
        </w:rPr>
        <w:t>）项中直接出具表决意见的基金份额持有人或受托代表他人出具表决意见的代理人，同时提交的持有基金份额的凭证、受托出具表决意见的代理人出具的委托人持有基金份额的凭证及委托人的代理投票授权委托证明符合法律法规、《基金合同》和会议通知的规定，并与基金登记机构记录相符。</w:t>
      </w:r>
    </w:p>
    <w:p w14:paraId="30A6F671" w14:textId="77777777" w:rsidR="006C7ED7" w:rsidRDefault="006C7ED7" w:rsidP="006C7ED7">
      <w:pPr>
        <w:autoSpaceDE w:val="0"/>
        <w:autoSpaceDN w:val="0"/>
        <w:adjustRightInd w:val="0"/>
        <w:spacing w:line="360" w:lineRule="auto"/>
        <w:ind w:right="210" w:firstLineChars="200" w:firstLine="420"/>
        <w:jc w:val="left"/>
      </w:pPr>
      <w:r>
        <w:rPr>
          <w:rFonts w:hint="eastAsia"/>
        </w:rPr>
        <w:t>3</w:t>
      </w:r>
      <w:r>
        <w:rPr>
          <w:rFonts w:hint="eastAsia"/>
        </w:rPr>
        <w:t>、在法律法规或监管机构允许的情况下，本基金亦可采用网络、电话等其他非书面方式由基金份额持有人向其授权代表进行授权。</w:t>
      </w:r>
    </w:p>
    <w:p w14:paraId="10492BFD" w14:textId="77777777" w:rsidR="006C7ED7" w:rsidRDefault="006C7ED7" w:rsidP="006C7ED7">
      <w:pPr>
        <w:autoSpaceDE w:val="0"/>
        <w:autoSpaceDN w:val="0"/>
        <w:adjustRightInd w:val="0"/>
        <w:spacing w:line="360" w:lineRule="auto"/>
        <w:ind w:right="210" w:firstLineChars="200" w:firstLine="420"/>
        <w:jc w:val="left"/>
      </w:pPr>
      <w:r>
        <w:rPr>
          <w:rFonts w:hint="eastAsia"/>
        </w:rPr>
        <w:t>4</w:t>
      </w:r>
      <w:r>
        <w:rPr>
          <w:rFonts w:hint="eastAsia"/>
        </w:rPr>
        <w:t>、在法律法规和监管机关允许的情况下，本基金亦可采用网络、电话等其他非现场方式或者以非现场方式与现场方式结合的方式召开基金份额持有人大会，会议程序比照现场开会和通讯方式开会的程序进行。</w:t>
      </w:r>
    </w:p>
    <w:p w14:paraId="622941B4" w14:textId="41E92C7C" w:rsidR="006C7ED7" w:rsidRDefault="006C7ED7" w:rsidP="006C7ED7">
      <w:pPr>
        <w:autoSpaceDE w:val="0"/>
        <w:autoSpaceDN w:val="0"/>
        <w:adjustRightInd w:val="0"/>
        <w:spacing w:line="360" w:lineRule="auto"/>
        <w:ind w:right="210" w:firstLineChars="200" w:firstLine="420"/>
        <w:jc w:val="left"/>
      </w:pPr>
      <w:r>
        <w:rPr>
          <w:rFonts w:hint="eastAsia"/>
        </w:rPr>
        <w:t>5</w:t>
      </w:r>
      <w:r>
        <w:rPr>
          <w:rFonts w:hint="eastAsia"/>
        </w:rPr>
        <w:t>、若到会者在权益登记日所持有的有效基金份额低于第</w:t>
      </w:r>
      <w:r>
        <w:rPr>
          <w:rFonts w:hint="eastAsia"/>
        </w:rPr>
        <w:t>1</w:t>
      </w:r>
      <w:r>
        <w:rPr>
          <w:rFonts w:hint="eastAsia"/>
        </w:rPr>
        <w:t>条第（</w:t>
      </w:r>
      <w:r>
        <w:rPr>
          <w:rFonts w:hint="eastAsia"/>
        </w:rPr>
        <w:t>2</w:t>
      </w:r>
      <w:r>
        <w:rPr>
          <w:rFonts w:hint="eastAsia"/>
        </w:rPr>
        <w:t>）款、第</w:t>
      </w:r>
      <w:r>
        <w:rPr>
          <w:rFonts w:hint="eastAsia"/>
        </w:rPr>
        <w:t>2</w:t>
      </w:r>
      <w:r>
        <w:rPr>
          <w:rFonts w:hint="eastAsia"/>
        </w:rPr>
        <w:t>条第（</w:t>
      </w:r>
      <w:r>
        <w:rPr>
          <w:rFonts w:hint="eastAsia"/>
        </w:rPr>
        <w:t>3</w:t>
      </w:r>
      <w:r>
        <w:rPr>
          <w:rFonts w:hint="eastAsia"/>
        </w:rPr>
        <w:t>）款规定比例的，召集人可以在原公告的基金份额持有人大会召开时间的三个月以后、六个月以内，就原定审议事项重新召集基金份额持有人大会。重新召集的基金份额持有人大会，到会者所持有的有效基金份额应不小于在权益登记日基金总份额的三分之一（含三分之一）。</w:t>
      </w:r>
    </w:p>
    <w:p w14:paraId="63CA8A74" w14:textId="77777777" w:rsidR="006C7ED7" w:rsidRDefault="006C7ED7" w:rsidP="006C7ED7">
      <w:pPr>
        <w:autoSpaceDE w:val="0"/>
        <w:autoSpaceDN w:val="0"/>
        <w:adjustRightInd w:val="0"/>
        <w:spacing w:line="360" w:lineRule="auto"/>
        <w:ind w:right="210" w:firstLineChars="200" w:firstLine="420"/>
        <w:jc w:val="left"/>
      </w:pPr>
      <w:r>
        <w:rPr>
          <w:rFonts w:hint="eastAsia"/>
        </w:rPr>
        <w:t>（五）议事内容与程序</w:t>
      </w:r>
    </w:p>
    <w:p w14:paraId="6C2E6BD7" w14:textId="77777777" w:rsidR="006C7ED7" w:rsidRDefault="006C7ED7" w:rsidP="006C7ED7">
      <w:pPr>
        <w:autoSpaceDE w:val="0"/>
        <w:autoSpaceDN w:val="0"/>
        <w:adjustRightInd w:val="0"/>
        <w:spacing w:line="360" w:lineRule="auto"/>
        <w:ind w:right="210" w:firstLineChars="200" w:firstLine="420"/>
        <w:jc w:val="left"/>
      </w:pPr>
      <w:r>
        <w:rPr>
          <w:rFonts w:hint="eastAsia"/>
        </w:rPr>
        <w:t>1</w:t>
      </w:r>
      <w:r>
        <w:rPr>
          <w:rFonts w:hint="eastAsia"/>
        </w:rPr>
        <w:t>、议事内容及提案权</w:t>
      </w:r>
    </w:p>
    <w:p w14:paraId="4BEBFFEE" w14:textId="77777777" w:rsidR="006C7ED7" w:rsidRDefault="006C7ED7" w:rsidP="006C7ED7">
      <w:pPr>
        <w:autoSpaceDE w:val="0"/>
        <w:autoSpaceDN w:val="0"/>
        <w:adjustRightInd w:val="0"/>
        <w:spacing w:line="360" w:lineRule="auto"/>
        <w:ind w:right="210" w:firstLineChars="200" w:firstLine="420"/>
        <w:jc w:val="left"/>
      </w:pPr>
      <w:r>
        <w:rPr>
          <w:rFonts w:hint="eastAsia"/>
        </w:rPr>
        <w:t>议事内容为关系基金份额持有人利益的重大事项，如《基金合同》的重大修改、决定终止《基金合同》、更换基金管理人、更换基金托管人、与其他基金合并、法律法规及《基金合同》规定的其他事项以及会议召集人认为需提交基金份额持有人大会讨论的其他事项。</w:t>
      </w:r>
    </w:p>
    <w:p w14:paraId="37C62BCC" w14:textId="77777777" w:rsidR="006C7ED7" w:rsidRDefault="006C7ED7" w:rsidP="006C7ED7">
      <w:pPr>
        <w:autoSpaceDE w:val="0"/>
        <w:autoSpaceDN w:val="0"/>
        <w:adjustRightInd w:val="0"/>
        <w:spacing w:line="360" w:lineRule="auto"/>
        <w:ind w:right="210" w:firstLineChars="200" w:firstLine="420"/>
        <w:jc w:val="left"/>
      </w:pPr>
      <w:r>
        <w:rPr>
          <w:rFonts w:hint="eastAsia"/>
        </w:rPr>
        <w:t>基金份额持有人大会的召集人发出召集会议的通知后，对原有提案的修改应当在基金份额持有人大会召开前及时公告。</w:t>
      </w:r>
    </w:p>
    <w:p w14:paraId="488AFEE2" w14:textId="77777777" w:rsidR="006C7ED7" w:rsidRDefault="006C7ED7" w:rsidP="006C7ED7">
      <w:pPr>
        <w:autoSpaceDE w:val="0"/>
        <w:autoSpaceDN w:val="0"/>
        <w:adjustRightInd w:val="0"/>
        <w:spacing w:line="360" w:lineRule="auto"/>
        <w:ind w:right="210" w:firstLineChars="200" w:firstLine="420"/>
        <w:jc w:val="left"/>
      </w:pPr>
      <w:r>
        <w:rPr>
          <w:rFonts w:hint="eastAsia"/>
        </w:rPr>
        <w:t>基金份额持有人大会不得对未事先公告的议事内容进行表决。</w:t>
      </w:r>
    </w:p>
    <w:p w14:paraId="176112C6" w14:textId="77777777" w:rsidR="006C7ED7" w:rsidRDefault="006C7ED7" w:rsidP="006C7ED7">
      <w:pPr>
        <w:autoSpaceDE w:val="0"/>
        <w:autoSpaceDN w:val="0"/>
        <w:adjustRightInd w:val="0"/>
        <w:spacing w:line="360" w:lineRule="auto"/>
        <w:ind w:right="210" w:firstLineChars="200" w:firstLine="420"/>
        <w:jc w:val="left"/>
      </w:pPr>
      <w:r>
        <w:rPr>
          <w:rFonts w:hint="eastAsia"/>
        </w:rPr>
        <w:t>2</w:t>
      </w:r>
      <w:r>
        <w:rPr>
          <w:rFonts w:hint="eastAsia"/>
        </w:rPr>
        <w:t>、议事程序</w:t>
      </w:r>
    </w:p>
    <w:p w14:paraId="0219F446" w14:textId="77777777"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1</w:t>
      </w:r>
      <w:r>
        <w:rPr>
          <w:rFonts w:hint="eastAsia"/>
        </w:rPr>
        <w:t>）现场开会</w:t>
      </w:r>
    </w:p>
    <w:p w14:paraId="38BCD9B4" w14:textId="77777777" w:rsidR="006C7ED7" w:rsidRDefault="006C7ED7" w:rsidP="006C7ED7">
      <w:pPr>
        <w:autoSpaceDE w:val="0"/>
        <w:autoSpaceDN w:val="0"/>
        <w:adjustRightInd w:val="0"/>
        <w:spacing w:line="360" w:lineRule="auto"/>
        <w:ind w:right="210" w:firstLineChars="200" w:firstLine="420"/>
        <w:jc w:val="left"/>
      </w:pPr>
      <w:r>
        <w:rPr>
          <w:rFonts w:hint="eastAsia"/>
        </w:rPr>
        <w:t>在现场开会的方式下，首先由大会主持人按照下列第（七）条规定程序确定和公布监票人，然后由大会主持人宣读提案，经讨论后进行表决，并形成大会决议。大会主持人为基金管理人授权出席会议的代表，在基金管理人授权代表未能主持大会的情况下，由基金</w:t>
      </w:r>
      <w:r>
        <w:rPr>
          <w:rFonts w:hint="eastAsia"/>
        </w:rPr>
        <w:lastRenderedPageBreak/>
        <w:t>托管人授权其出席会议的代表主持；如果基金管理人授权代表和基金托管人授权代表均未能主持大会，则由出席大会的基金份额持有人和代理人所持表决权的二分之一以上（含二分之一）选举产生一名基金份额持有人作为该次基金份额持有人大会的主持人。基金管理人和基金托管人拒不出席或主持基金份额持有人大会，不影响基金份额持有人大会</w:t>
      </w:r>
      <w:proofErr w:type="gramStart"/>
      <w:r>
        <w:rPr>
          <w:rFonts w:hint="eastAsia"/>
        </w:rPr>
        <w:t>作出</w:t>
      </w:r>
      <w:proofErr w:type="gramEnd"/>
      <w:r>
        <w:rPr>
          <w:rFonts w:hint="eastAsia"/>
        </w:rPr>
        <w:t>的决议的效力。</w:t>
      </w:r>
    </w:p>
    <w:p w14:paraId="3FF891AE" w14:textId="77777777" w:rsidR="006C7ED7" w:rsidRDefault="006C7ED7" w:rsidP="006C7ED7">
      <w:pPr>
        <w:autoSpaceDE w:val="0"/>
        <w:autoSpaceDN w:val="0"/>
        <w:adjustRightInd w:val="0"/>
        <w:spacing w:line="360" w:lineRule="auto"/>
        <w:ind w:right="210" w:firstLineChars="200" w:firstLine="420"/>
        <w:jc w:val="left"/>
      </w:pPr>
      <w:r>
        <w:rPr>
          <w:rFonts w:hint="eastAsia"/>
        </w:rPr>
        <w:t>会议召集人应当制作出席会议人员的签名册。签名</w:t>
      </w:r>
      <w:proofErr w:type="gramStart"/>
      <w:r>
        <w:rPr>
          <w:rFonts w:hint="eastAsia"/>
        </w:rPr>
        <w:t>册</w:t>
      </w:r>
      <w:proofErr w:type="gramEnd"/>
      <w:r>
        <w:rPr>
          <w:rFonts w:hint="eastAsia"/>
        </w:rPr>
        <w:t>载明参加会议人员姓名（或单位名称）、身份证明文件号码、持有或代表有表决权的基金份额、委托人姓名（或单位名称）和联系方式等事项。</w:t>
      </w:r>
    </w:p>
    <w:p w14:paraId="3DF98F09" w14:textId="77777777"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2</w:t>
      </w:r>
      <w:r>
        <w:rPr>
          <w:rFonts w:hint="eastAsia"/>
        </w:rPr>
        <w:t>）通讯开会</w:t>
      </w:r>
    </w:p>
    <w:p w14:paraId="29F12968" w14:textId="77777777" w:rsidR="006C7ED7" w:rsidRDefault="006C7ED7" w:rsidP="006C7ED7">
      <w:pPr>
        <w:autoSpaceDE w:val="0"/>
        <w:autoSpaceDN w:val="0"/>
        <w:adjustRightInd w:val="0"/>
        <w:spacing w:line="360" w:lineRule="auto"/>
        <w:ind w:right="210" w:firstLineChars="200" w:firstLine="420"/>
        <w:jc w:val="left"/>
      </w:pPr>
      <w:r>
        <w:rPr>
          <w:rFonts w:hint="eastAsia"/>
        </w:rPr>
        <w:t>在通讯开会的情况下，首先由召集人提前</w:t>
      </w:r>
      <w:r>
        <w:rPr>
          <w:rFonts w:hint="eastAsia"/>
        </w:rPr>
        <w:t>30</w:t>
      </w:r>
      <w:r>
        <w:rPr>
          <w:rFonts w:hint="eastAsia"/>
        </w:rPr>
        <w:t>日公布提案，在所通知的表决截止日期后</w:t>
      </w:r>
      <w:r>
        <w:rPr>
          <w:rFonts w:hint="eastAsia"/>
        </w:rPr>
        <w:t>2</w:t>
      </w:r>
      <w:r>
        <w:rPr>
          <w:rFonts w:hint="eastAsia"/>
        </w:rPr>
        <w:t>个工作日内在公证机关监督下由召集人统计全部有效表决，在公证机关监督下形成决议。</w:t>
      </w:r>
    </w:p>
    <w:p w14:paraId="23CE4C28" w14:textId="77777777" w:rsidR="006C7ED7" w:rsidRDefault="006C7ED7" w:rsidP="006C7ED7">
      <w:pPr>
        <w:autoSpaceDE w:val="0"/>
        <w:autoSpaceDN w:val="0"/>
        <w:adjustRightInd w:val="0"/>
        <w:spacing w:line="360" w:lineRule="auto"/>
        <w:ind w:right="210" w:firstLineChars="200" w:firstLine="420"/>
        <w:jc w:val="left"/>
      </w:pPr>
      <w:r>
        <w:rPr>
          <w:rFonts w:hint="eastAsia"/>
        </w:rPr>
        <w:t>（六）表决</w:t>
      </w:r>
    </w:p>
    <w:p w14:paraId="3C4C580C" w14:textId="77777777" w:rsidR="006C7ED7" w:rsidRDefault="006C7ED7" w:rsidP="006C7ED7">
      <w:pPr>
        <w:autoSpaceDE w:val="0"/>
        <w:autoSpaceDN w:val="0"/>
        <w:adjustRightInd w:val="0"/>
        <w:spacing w:line="360" w:lineRule="auto"/>
        <w:ind w:right="210" w:firstLineChars="200" w:firstLine="420"/>
        <w:jc w:val="left"/>
      </w:pPr>
      <w:r>
        <w:rPr>
          <w:rFonts w:hint="eastAsia"/>
        </w:rPr>
        <w:t>基金份额持有人所持每份基金份额有一票表决权。</w:t>
      </w:r>
    </w:p>
    <w:p w14:paraId="57DAA311" w14:textId="77777777" w:rsidR="006C7ED7" w:rsidRDefault="006C7ED7" w:rsidP="006C7ED7">
      <w:pPr>
        <w:autoSpaceDE w:val="0"/>
        <w:autoSpaceDN w:val="0"/>
        <w:adjustRightInd w:val="0"/>
        <w:spacing w:line="360" w:lineRule="auto"/>
        <w:ind w:right="210" w:firstLineChars="200" w:firstLine="420"/>
        <w:jc w:val="left"/>
      </w:pPr>
      <w:r>
        <w:rPr>
          <w:rFonts w:hint="eastAsia"/>
        </w:rPr>
        <w:t>基金份额持有人大会决议分为一般决议和特别决议：</w:t>
      </w:r>
    </w:p>
    <w:p w14:paraId="79AEB3CA" w14:textId="77777777" w:rsidR="006C7ED7" w:rsidRDefault="006C7ED7" w:rsidP="006C7ED7">
      <w:pPr>
        <w:autoSpaceDE w:val="0"/>
        <w:autoSpaceDN w:val="0"/>
        <w:adjustRightInd w:val="0"/>
        <w:spacing w:line="360" w:lineRule="auto"/>
        <w:ind w:right="210" w:firstLineChars="200" w:firstLine="420"/>
        <w:jc w:val="left"/>
      </w:pPr>
      <w:r>
        <w:rPr>
          <w:rFonts w:hint="eastAsia"/>
        </w:rPr>
        <w:t>1</w:t>
      </w:r>
      <w:r>
        <w:rPr>
          <w:rFonts w:hint="eastAsia"/>
        </w:rPr>
        <w:t>、一般决议，一般决议须经参加大会的基金份额持有人或其代理人所持表决权的二分之一以上（含二分之一）通过方为有效；除下列第</w:t>
      </w:r>
      <w:r>
        <w:rPr>
          <w:rFonts w:hint="eastAsia"/>
        </w:rPr>
        <w:t>2</w:t>
      </w:r>
      <w:r>
        <w:rPr>
          <w:rFonts w:hint="eastAsia"/>
        </w:rPr>
        <w:t>项所规定的须以特别决议通过事项以外的其他事项均以一般决议的方式通过。</w:t>
      </w:r>
    </w:p>
    <w:p w14:paraId="3E344CCF" w14:textId="77777777" w:rsidR="006C7ED7" w:rsidRDefault="006C7ED7" w:rsidP="006C7ED7">
      <w:pPr>
        <w:autoSpaceDE w:val="0"/>
        <w:autoSpaceDN w:val="0"/>
        <w:adjustRightInd w:val="0"/>
        <w:spacing w:line="360" w:lineRule="auto"/>
        <w:ind w:right="210" w:firstLineChars="200" w:firstLine="420"/>
        <w:jc w:val="left"/>
      </w:pPr>
      <w:r>
        <w:rPr>
          <w:rFonts w:hint="eastAsia"/>
        </w:rPr>
        <w:t>2</w:t>
      </w:r>
      <w:r>
        <w:rPr>
          <w:rFonts w:hint="eastAsia"/>
        </w:rPr>
        <w:t>、特别决议，特别决议应当经参加大会的基金份额持有人或其代理人所持表决权的三分之二以上（含三分之二）通过方可做出。除基金合同另有约定外，转换基金运作方式、更换基金管理人或者基金托管人、终止《基金合同》、本基金与其他基金合并以特别决议通过方为有效。</w:t>
      </w:r>
    </w:p>
    <w:p w14:paraId="777387EC" w14:textId="77777777" w:rsidR="006C7ED7" w:rsidRDefault="006C7ED7" w:rsidP="006C7ED7">
      <w:pPr>
        <w:autoSpaceDE w:val="0"/>
        <w:autoSpaceDN w:val="0"/>
        <w:adjustRightInd w:val="0"/>
        <w:spacing w:line="360" w:lineRule="auto"/>
        <w:ind w:right="210" w:firstLineChars="200" w:firstLine="420"/>
        <w:jc w:val="left"/>
      </w:pPr>
      <w:r>
        <w:rPr>
          <w:rFonts w:hint="eastAsia"/>
        </w:rPr>
        <w:t>基金份额持有人大会采取记名方式进行投票表决。</w:t>
      </w:r>
    </w:p>
    <w:p w14:paraId="26326A10" w14:textId="77777777" w:rsidR="006C7ED7" w:rsidRDefault="006C7ED7" w:rsidP="006C7ED7">
      <w:pPr>
        <w:autoSpaceDE w:val="0"/>
        <w:autoSpaceDN w:val="0"/>
        <w:adjustRightInd w:val="0"/>
        <w:spacing w:line="360" w:lineRule="auto"/>
        <w:ind w:right="210" w:firstLineChars="200" w:firstLine="420"/>
        <w:jc w:val="left"/>
      </w:pPr>
      <w:r>
        <w:rPr>
          <w:rFonts w:hint="eastAsia"/>
        </w:rPr>
        <w:t>采取通讯方式进行表决时，除非在计票时有充分的相反证据证明，否则提交符合会议通知中规定的确认投资者身份文件的表决视为有效出席的投资者，表面符合会议通知规定的表决意见视为有效表决，表决意见模糊不清或相互矛盾的视为弃权表决，但应当计入出具表决意见的基金份额持有人所代表的基金份额总数。</w:t>
      </w:r>
    </w:p>
    <w:p w14:paraId="771BAF11" w14:textId="77777777" w:rsidR="006C7ED7" w:rsidRDefault="006C7ED7" w:rsidP="006C7ED7">
      <w:pPr>
        <w:autoSpaceDE w:val="0"/>
        <w:autoSpaceDN w:val="0"/>
        <w:adjustRightInd w:val="0"/>
        <w:spacing w:line="360" w:lineRule="auto"/>
        <w:ind w:right="210" w:firstLineChars="200" w:firstLine="420"/>
        <w:jc w:val="left"/>
      </w:pPr>
      <w:r>
        <w:rPr>
          <w:rFonts w:hint="eastAsia"/>
        </w:rPr>
        <w:t>基金份额持有人大会的各项提案或同一项提案内并列的各项议题应当分开审议、逐项表决。</w:t>
      </w:r>
    </w:p>
    <w:p w14:paraId="7C181569" w14:textId="77777777" w:rsidR="006C7ED7" w:rsidRDefault="006C7ED7" w:rsidP="006C7ED7">
      <w:pPr>
        <w:autoSpaceDE w:val="0"/>
        <w:autoSpaceDN w:val="0"/>
        <w:adjustRightInd w:val="0"/>
        <w:spacing w:line="360" w:lineRule="auto"/>
        <w:ind w:right="210" w:firstLineChars="200" w:firstLine="420"/>
        <w:jc w:val="left"/>
      </w:pPr>
      <w:r>
        <w:rPr>
          <w:rFonts w:hint="eastAsia"/>
        </w:rPr>
        <w:t>（七）计票</w:t>
      </w:r>
    </w:p>
    <w:p w14:paraId="42FA4F43" w14:textId="77777777" w:rsidR="006C7ED7" w:rsidRDefault="006C7ED7" w:rsidP="006C7ED7">
      <w:pPr>
        <w:autoSpaceDE w:val="0"/>
        <w:autoSpaceDN w:val="0"/>
        <w:adjustRightInd w:val="0"/>
        <w:spacing w:line="360" w:lineRule="auto"/>
        <w:ind w:right="210" w:firstLineChars="200" w:firstLine="420"/>
        <w:jc w:val="left"/>
      </w:pPr>
      <w:r>
        <w:rPr>
          <w:rFonts w:hint="eastAsia"/>
        </w:rPr>
        <w:t>1</w:t>
      </w:r>
      <w:r>
        <w:rPr>
          <w:rFonts w:hint="eastAsia"/>
        </w:rPr>
        <w:t>、现场开会</w:t>
      </w:r>
    </w:p>
    <w:p w14:paraId="17BF8965" w14:textId="77777777" w:rsidR="006C7ED7" w:rsidRDefault="006C7ED7" w:rsidP="006C7ED7">
      <w:pPr>
        <w:autoSpaceDE w:val="0"/>
        <w:autoSpaceDN w:val="0"/>
        <w:adjustRightInd w:val="0"/>
        <w:spacing w:line="360" w:lineRule="auto"/>
        <w:ind w:right="210" w:firstLineChars="200" w:firstLine="420"/>
        <w:jc w:val="left"/>
      </w:pPr>
      <w:r>
        <w:rPr>
          <w:rFonts w:hint="eastAsia"/>
        </w:rPr>
        <w:lastRenderedPageBreak/>
        <w:t>（</w:t>
      </w:r>
      <w:r>
        <w:rPr>
          <w:rFonts w:hint="eastAsia"/>
        </w:rPr>
        <w:t>1</w:t>
      </w:r>
      <w:r>
        <w:rPr>
          <w:rFonts w:hint="eastAsia"/>
        </w:rPr>
        <w:t>）如大会由基金管理人或基金托管人召集，基金份额持有人大会的主持人应当在会议开始后宣布在出席会议的基金份额持有人和代理人中选举两名基金份额持有人代表与大会召集人授权的一名监督员共同担任监票人；如大会由基金份额持有人自行召集</w:t>
      </w:r>
      <w:proofErr w:type="gramStart"/>
      <w:r>
        <w:rPr>
          <w:rFonts w:hint="eastAsia"/>
        </w:rPr>
        <w:t>或大会</w:t>
      </w:r>
      <w:proofErr w:type="gramEnd"/>
      <w:r>
        <w:rPr>
          <w:rFonts w:hint="eastAsia"/>
        </w:rPr>
        <w:t>虽然由基金管理人或基金托管人召集，但是基金管理人或基金托管人未出席大会的，基金份额持有人大会的主持人应当在会议开始后宣布在出席会议的基金份额持有人和代理人中选举三名基金份额持有人代表担任监票人。基金管理人或基金托管人不出席大会的，不影响计票的效力。</w:t>
      </w:r>
    </w:p>
    <w:p w14:paraId="2A06A92E" w14:textId="77777777"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2</w:t>
      </w:r>
      <w:r>
        <w:rPr>
          <w:rFonts w:hint="eastAsia"/>
        </w:rPr>
        <w:t>）监票人应当在基金份额持有人表决后立即进行清点并由大会主持人当场公布计票结果。</w:t>
      </w:r>
    </w:p>
    <w:p w14:paraId="5C951A1C" w14:textId="77777777"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3</w:t>
      </w:r>
      <w:r>
        <w:rPr>
          <w:rFonts w:hint="eastAsia"/>
        </w:rPr>
        <w:t>）如果会议主持人或基金份额持有人或代理人对于提交的表决结果有异议，可以在宣布表决结果后立即对所投票</w:t>
      </w:r>
      <w:proofErr w:type="gramStart"/>
      <w:r>
        <w:rPr>
          <w:rFonts w:hint="eastAsia"/>
        </w:rPr>
        <w:t>数要求</w:t>
      </w:r>
      <w:proofErr w:type="gramEnd"/>
      <w:r>
        <w:rPr>
          <w:rFonts w:hint="eastAsia"/>
        </w:rPr>
        <w:t>进行重新清点。监票人应当进行重新清点，重新清点以一次为限。重新清点后，大会主持人应当当场公布重新清点结果。</w:t>
      </w:r>
    </w:p>
    <w:p w14:paraId="5F177A30" w14:textId="77777777"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4</w:t>
      </w:r>
      <w:r>
        <w:rPr>
          <w:rFonts w:hint="eastAsia"/>
        </w:rPr>
        <w:t>）计票过程应由公证机关予以公证，基金管理人或基金托管人拒不出席大会的，不影响计票的效力。</w:t>
      </w:r>
    </w:p>
    <w:p w14:paraId="22B7715C" w14:textId="77777777" w:rsidR="006C7ED7" w:rsidRDefault="006C7ED7" w:rsidP="006C7ED7">
      <w:pPr>
        <w:autoSpaceDE w:val="0"/>
        <w:autoSpaceDN w:val="0"/>
        <w:adjustRightInd w:val="0"/>
        <w:spacing w:line="360" w:lineRule="auto"/>
        <w:ind w:right="210" w:firstLineChars="200" w:firstLine="420"/>
        <w:jc w:val="left"/>
      </w:pPr>
      <w:r>
        <w:rPr>
          <w:rFonts w:hint="eastAsia"/>
        </w:rPr>
        <w:t>2</w:t>
      </w:r>
      <w:r>
        <w:rPr>
          <w:rFonts w:hint="eastAsia"/>
        </w:rPr>
        <w:t>、通讯开会</w:t>
      </w:r>
    </w:p>
    <w:p w14:paraId="72849BCD" w14:textId="77777777" w:rsidR="006C7ED7" w:rsidRDefault="006C7ED7" w:rsidP="006C7ED7">
      <w:pPr>
        <w:autoSpaceDE w:val="0"/>
        <w:autoSpaceDN w:val="0"/>
        <w:adjustRightInd w:val="0"/>
        <w:spacing w:line="360" w:lineRule="auto"/>
        <w:ind w:right="210" w:firstLineChars="200" w:firstLine="420"/>
        <w:jc w:val="left"/>
      </w:pPr>
      <w:r>
        <w:rPr>
          <w:rFonts w:hint="eastAsia"/>
        </w:rPr>
        <w:t>在通讯开会的情况下，计票方式为：由大会召集人授权的两名监督员在基金托管人授权代表（若由基金托管人召集，则为基金管理人授权代表）的监督下进行计票，并由公证机关对其计票过程予以公证。基金管理人或基金托管</w:t>
      </w:r>
      <w:proofErr w:type="gramStart"/>
      <w:r>
        <w:rPr>
          <w:rFonts w:hint="eastAsia"/>
        </w:rPr>
        <w:t>人拒派</w:t>
      </w:r>
      <w:proofErr w:type="gramEnd"/>
      <w:r>
        <w:rPr>
          <w:rFonts w:hint="eastAsia"/>
        </w:rPr>
        <w:t>代表对表决意见的计票进行监督的，不影响计票和表决结果。</w:t>
      </w:r>
    </w:p>
    <w:p w14:paraId="645A0F51" w14:textId="77777777" w:rsidR="006C7ED7" w:rsidRDefault="006C7ED7" w:rsidP="006C7ED7">
      <w:pPr>
        <w:autoSpaceDE w:val="0"/>
        <w:autoSpaceDN w:val="0"/>
        <w:adjustRightInd w:val="0"/>
        <w:spacing w:line="360" w:lineRule="auto"/>
        <w:ind w:right="210" w:firstLineChars="200" w:firstLine="420"/>
        <w:jc w:val="left"/>
      </w:pPr>
      <w:r>
        <w:rPr>
          <w:rFonts w:hint="eastAsia"/>
        </w:rPr>
        <w:t>（八）生效与公告</w:t>
      </w:r>
    </w:p>
    <w:p w14:paraId="6E0A7C67" w14:textId="77777777" w:rsidR="006C7ED7" w:rsidRDefault="006C7ED7" w:rsidP="006C7ED7">
      <w:pPr>
        <w:autoSpaceDE w:val="0"/>
        <w:autoSpaceDN w:val="0"/>
        <w:adjustRightInd w:val="0"/>
        <w:spacing w:line="360" w:lineRule="auto"/>
        <w:ind w:right="210" w:firstLineChars="200" w:firstLine="420"/>
        <w:jc w:val="left"/>
      </w:pPr>
      <w:r>
        <w:rPr>
          <w:rFonts w:hint="eastAsia"/>
        </w:rPr>
        <w:t>基金份额持有人大会的决议，召集人应当自通过之日起</w:t>
      </w:r>
      <w:r>
        <w:rPr>
          <w:rFonts w:hint="eastAsia"/>
        </w:rPr>
        <w:t>5</w:t>
      </w:r>
      <w:r>
        <w:rPr>
          <w:rFonts w:hint="eastAsia"/>
        </w:rPr>
        <w:t>日内报中国证监会备案。</w:t>
      </w:r>
    </w:p>
    <w:p w14:paraId="23535D6D" w14:textId="77777777" w:rsidR="006C7ED7" w:rsidRDefault="006C7ED7" w:rsidP="006C7ED7">
      <w:pPr>
        <w:autoSpaceDE w:val="0"/>
        <w:autoSpaceDN w:val="0"/>
        <w:adjustRightInd w:val="0"/>
        <w:spacing w:line="360" w:lineRule="auto"/>
        <w:ind w:right="210" w:firstLineChars="200" w:firstLine="420"/>
        <w:jc w:val="left"/>
      </w:pPr>
      <w:r>
        <w:rPr>
          <w:rFonts w:hint="eastAsia"/>
        </w:rPr>
        <w:t>基金份额持有人大会的决议自表决通过之日起生效。</w:t>
      </w:r>
    </w:p>
    <w:p w14:paraId="5033E88D" w14:textId="77777777" w:rsidR="006C7ED7" w:rsidRDefault="006C7ED7" w:rsidP="006C7ED7">
      <w:pPr>
        <w:autoSpaceDE w:val="0"/>
        <w:autoSpaceDN w:val="0"/>
        <w:adjustRightInd w:val="0"/>
        <w:spacing w:line="360" w:lineRule="auto"/>
        <w:ind w:right="210" w:firstLineChars="200" w:firstLine="420"/>
        <w:jc w:val="left"/>
      </w:pPr>
      <w:r>
        <w:rPr>
          <w:rFonts w:hint="eastAsia"/>
        </w:rPr>
        <w:t>基金份额持有人大会决议自生效之日起</w:t>
      </w:r>
      <w:r>
        <w:rPr>
          <w:rFonts w:hint="eastAsia"/>
        </w:rPr>
        <w:t>2</w:t>
      </w:r>
      <w:r>
        <w:rPr>
          <w:rFonts w:hint="eastAsia"/>
        </w:rPr>
        <w:t>个工作日内在指定媒介上公告。如果采用通讯方式进行表决，在公告基金份额持有人大会决议时，必须将公证书全文、公证机构、公证员姓名等一同公告。</w:t>
      </w:r>
    </w:p>
    <w:p w14:paraId="726D4DC6" w14:textId="77777777" w:rsidR="006C7ED7" w:rsidRDefault="006C7ED7" w:rsidP="006C7ED7">
      <w:pPr>
        <w:autoSpaceDE w:val="0"/>
        <w:autoSpaceDN w:val="0"/>
        <w:adjustRightInd w:val="0"/>
        <w:spacing w:line="360" w:lineRule="auto"/>
        <w:ind w:right="210" w:firstLineChars="200" w:firstLine="420"/>
        <w:jc w:val="left"/>
      </w:pPr>
      <w:r>
        <w:rPr>
          <w:rFonts w:hint="eastAsia"/>
        </w:rPr>
        <w:t>基金管理人、基金托管人和基金份额持有人应当执行生效的基金份额持有人大会的决议。生效的基金份额持有人大会决议对全体基金份额持有人、基金管理人、基金托管人均有约束力。</w:t>
      </w:r>
    </w:p>
    <w:p w14:paraId="664D9BFD" w14:textId="77777777" w:rsidR="006C7ED7" w:rsidRDefault="006C7ED7" w:rsidP="006C7ED7">
      <w:pPr>
        <w:autoSpaceDE w:val="0"/>
        <w:autoSpaceDN w:val="0"/>
        <w:adjustRightInd w:val="0"/>
        <w:spacing w:line="360" w:lineRule="auto"/>
        <w:ind w:right="210" w:firstLineChars="200" w:firstLine="420"/>
        <w:jc w:val="left"/>
      </w:pPr>
      <w:r>
        <w:rPr>
          <w:rFonts w:hint="eastAsia"/>
        </w:rPr>
        <w:t>（九）本部</w:t>
      </w:r>
      <w:proofErr w:type="gramStart"/>
      <w:r>
        <w:rPr>
          <w:rFonts w:hint="eastAsia"/>
        </w:rPr>
        <w:t>分关于</w:t>
      </w:r>
      <w:proofErr w:type="gramEnd"/>
      <w:r>
        <w:rPr>
          <w:rFonts w:hint="eastAsia"/>
        </w:rPr>
        <w:t>基金份额持有人大会召开事由、召开条件、议事程序、表决条件等规定，凡是直接引用法律法规或监管规则的部分，如将来法律法规或监管规则修改导致相</w:t>
      </w:r>
      <w:r>
        <w:rPr>
          <w:rFonts w:hint="eastAsia"/>
        </w:rPr>
        <w:lastRenderedPageBreak/>
        <w:t>关内容被取消或变更的，基金管理人经与基金托管人协商一致报监管机关并提前公告后，可直接对本部分内容进行修改和调整，无需召开基金份额持有人大会审议。</w:t>
      </w:r>
    </w:p>
    <w:p w14:paraId="4A662AE0" w14:textId="77777777" w:rsidR="006C7ED7" w:rsidRDefault="006C7ED7" w:rsidP="006C7ED7">
      <w:pPr>
        <w:autoSpaceDE w:val="0"/>
        <w:autoSpaceDN w:val="0"/>
        <w:adjustRightInd w:val="0"/>
        <w:spacing w:line="360" w:lineRule="auto"/>
        <w:ind w:right="210" w:firstLineChars="200" w:firstLine="420"/>
        <w:jc w:val="left"/>
      </w:pPr>
      <w:r>
        <w:rPr>
          <w:rFonts w:hint="eastAsia"/>
        </w:rPr>
        <w:t>三、基金收益分配原则、执行方式</w:t>
      </w:r>
    </w:p>
    <w:p w14:paraId="4C87B7C7" w14:textId="77777777" w:rsidR="006C7ED7" w:rsidRDefault="006C7ED7" w:rsidP="006C7ED7">
      <w:pPr>
        <w:autoSpaceDE w:val="0"/>
        <w:autoSpaceDN w:val="0"/>
        <w:adjustRightInd w:val="0"/>
        <w:spacing w:line="360" w:lineRule="auto"/>
        <w:ind w:right="210" w:firstLineChars="200" w:firstLine="420"/>
        <w:jc w:val="left"/>
      </w:pPr>
      <w:r>
        <w:rPr>
          <w:rFonts w:hint="eastAsia"/>
        </w:rPr>
        <w:t>（一）基金利润的构成</w:t>
      </w:r>
    </w:p>
    <w:p w14:paraId="0DA2366C" w14:textId="77777777" w:rsidR="006C7ED7" w:rsidRDefault="006C7ED7" w:rsidP="006C7ED7">
      <w:pPr>
        <w:autoSpaceDE w:val="0"/>
        <w:autoSpaceDN w:val="0"/>
        <w:adjustRightInd w:val="0"/>
        <w:spacing w:line="360" w:lineRule="auto"/>
        <w:ind w:right="210" w:firstLineChars="200" w:firstLine="420"/>
        <w:jc w:val="left"/>
      </w:pPr>
      <w:r>
        <w:rPr>
          <w:rFonts w:hint="eastAsia"/>
        </w:rPr>
        <w:t>基金利润指基金利息收入、投资收益、公允价值变动收益和其他收入扣除相关费用后的余额，基金已实现收益指基金利润减去公允价值变动收益后的余额。</w:t>
      </w:r>
    </w:p>
    <w:p w14:paraId="230E7AA5" w14:textId="77777777" w:rsidR="006C7ED7" w:rsidRDefault="006C7ED7" w:rsidP="006C7ED7">
      <w:pPr>
        <w:autoSpaceDE w:val="0"/>
        <w:autoSpaceDN w:val="0"/>
        <w:adjustRightInd w:val="0"/>
        <w:spacing w:line="360" w:lineRule="auto"/>
        <w:ind w:right="210" w:firstLineChars="200" w:firstLine="420"/>
        <w:jc w:val="left"/>
      </w:pPr>
      <w:r>
        <w:rPr>
          <w:rFonts w:hint="eastAsia"/>
        </w:rPr>
        <w:t>（二）基金可供分配利润</w:t>
      </w:r>
    </w:p>
    <w:p w14:paraId="7D83C243" w14:textId="77777777" w:rsidR="006C7ED7" w:rsidRDefault="006C7ED7" w:rsidP="006C7ED7">
      <w:pPr>
        <w:autoSpaceDE w:val="0"/>
        <w:autoSpaceDN w:val="0"/>
        <w:adjustRightInd w:val="0"/>
        <w:spacing w:line="360" w:lineRule="auto"/>
        <w:ind w:right="210" w:firstLineChars="200" w:firstLine="420"/>
        <w:jc w:val="left"/>
      </w:pPr>
      <w:r>
        <w:rPr>
          <w:rFonts w:hint="eastAsia"/>
        </w:rPr>
        <w:t>基金可供分配利润指截至收益分配基准日基金未分配利润与未分配利润中已实现收益的孰低数。</w:t>
      </w:r>
    </w:p>
    <w:p w14:paraId="42C078A1" w14:textId="77777777" w:rsidR="006C7ED7" w:rsidRDefault="006C7ED7" w:rsidP="006C7ED7">
      <w:pPr>
        <w:autoSpaceDE w:val="0"/>
        <w:autoSpaceDN w:val="0"/>
        <w:adjustRightInd w:val="0"/>
        <w:spacing w:line="360" w:lineRule="auto"/>
        <w:ind w:right="210" w:firstLineChars="200" w:firstLine="420"/>
        <w:jc w:val="left"/>
      </w:pPr>
      <w:r>
        <w:rPr>
          <w:rFonts w:hint="eastAsia"/>
        </w:rPr>
        <w:t>（三）基金收益分配原则</w:t>
      </w:r>
    </w:p>
    <w:p w14:paraId="6CE08EBA" w14:textId="7A5A8247" w:rsidR="006C7ED7" w:rsidRDefault="006C7ED7" w:rsidP="006C7ED7">
      <w:pPr>
        <w:autoSpaceDE w:val="0"/>
        <w:autoSpaceDN w:val="0"/>
        <w:adjustRightInd w:val="0"/>
        <w:spacing w:line="360" w:lineRule="auto"/>
        <w:ind w:right="210" w:firstLineChars="200" w:firstLine="420"/>
        <w:jc w:val="left"/>
      </w:pPr>
      <w:r>
        <w:rPr>
          <w:rFonts w:hint="eastAsia"/>
        </w:rPr>
        <w:t>1</w:t>
      </w:r>
      <w:r>
        <w:rPr>
          <w:rFonts w:hint="eastAsia"/>
        </w:rPr>
        <w:t>、在符合有关基金分红条件的前提下，基金管理人可对本基金进行基金分红，</w:t>
      </w:r>
      <w:r w:rsidR="00B6533D" w:rsidRPr="00B6533D">
        <w:rPr>
          <w:rFonts w:hint="eastAsia"/>
        </w:rPr>
        <w:t>本基金每年收益分配次数最多为</w:t>
      </w:r>
      <w:r w:rsidR="00B6533D" w:rsidRPr="00B6533D">
        <w:rPr>
          <w:rFonts w:hint="eastAsia"/>
        </w:rPr>
        <w:t>12</w:t>
      </w:r>
      <w:r w:rsidR="00B6533D" w:rsidRPr="00B6533D">
        <w:rPr>
          <w:rFonts w:hint="eastAsia"/>
        </w:rPr>
        <w:t>次，每次收益分配比例不得低于该次可供分配利润的</w:t>
      </w:r>
      <w:r w:rsidR="00B6533D" w:rsidRPr="00B6533D">
        <w:rPr>
          <w:rFonts w:hint="eastAsia"/>
        </w:rPr>
        <w:t>20%</w:t>
      </w:r>
      <w:r w:rsidR="00B6533D" w:rsidRPr="00B6533D">
        <w:rPr>
          <w:rFonts w:hint="eastAsia"/>
        </w:rPr>
        <w:t>，</w:t>
      </w:r>
      <w:r>
        <w:rPr>
          <w:rFonts w:hint="eastAsia"/>
        </w:rPr>
        <w:t>若《基金合同》生效不满</w:t>
      </w:r>
      <w:r>
        <w:rPr>
          <w:rFonts w:hint="eastAsia"/>
        </w:rPr>
        <w:t>3</w:t>
      </w:r>
      <w:r>
        <w:rPr>
          <w:rFonts w:hint="eastAsia"/>
        </w:rPr>
        <w:t>个月可不进行收益分配；</w:t>
      </w:r>
    </w:p>
    <w:p w14:paraId="7DD07864" w14:textId="77777777" w:rsidR="006C7ED7" w:rsidRDefault="006C7ED7" w:rsidP="006C7ED7">
      <w:pPr>
        <w:autoSpaceDE w:val="0"/>
        <w:autoSpaceDN w:val="0"/>
        <w:adjustRightInd w:val="0"/>
        <w:spacing w:line="360" w:lineRule="auto"/>
        <w:ind w:right="210" w:firstLineChars="200" w:firstLine="420"/>
        <w:jc w:val="left"/>
      </w:pPr>
      <w:r>
        <w:rPr>
          <w:rFonts w:hint="eastAsia"/>
        </w:rPr>
        <w:t>2</w:t>
      </w:r>
      <w:r>
        <w:rPr>
          <w:rFonts w:hint="eastAsia"/>
        </w:rPr>
        <w:t>、本基金收益分配方式分两种：现金分红与红利再投资，投资者可选择现金红利或将现金红利自动转为相应类别的基金份额进行再投资；若投资者不选择，本基金默认的收益分配方式是现金分红；</w:t>
      </w:r>
    </w:p>
    <w:p w14:paraId="41A79A3A" w14:textId="295C6C16" w:rsidR="006C7ED7" w:rsidRDefault="006C7ED7" w:rsidP="006C7ED7">
      <w:pPr>
        <w:autoSpaceDE w:val="0"/>
        <w:autoSpaceDN w:val="0"/>
        <w:adjustRightInd w:val="0"/>
        <w:spacing w:line="360" w:lineRule="auto"/>
        <w:ind w:right="210" w:firstLineChars="200" w:firstLine="420"/>
        <w:jc w:val="left"/>
      </w:pPr>
      <w:r>
        <w:rPr>
          <w:rFonts w:hint="eastAsia"/>
        </w:rPr>
        <w:t>3</w:t>
      </w:r>
      <w:r>
        <w:rPr>
          <w:rFonts w:hint="eastAsia"/>
        </w:rPr>
        <w:t>、基金收益分配后各类基金份额净值不能低于面值</w:t>
      </w:r>
      <w:r w:rsidR="009A1AC0">
        <w:rPr>
          <w:rFonts w:hint="eastAsia"/>
        </w:rPr>
        <w:t>，</w:t>
      </w:r>
      <w:r>
        <w:rPr>
          <w:rFonts w:hint="eastAsia"/>
        </w:rPr>
        <w:t>即基金收益分配基准日的各类基金份额净值减去每单位该类基金份额收益分配金额后不能低于面值；</w:t>
      </w:r>
    </w:p>
    <w:p w14:paraId="55D46D53" w14:textId="77777777" w:rsidR="006C7ED7" w:rsidRDefault="006C7ED7" w:rsidP="006C7ED7">
      <w:pPr>
        <w:autoSpaceDE w:val="0"/>
        <w:autoSpaceDN w:val="0"/>
        <w:adjustRightInd w:val="0"/>
        <w:spacing w:line="360" w:lineRule="auto"/>
        <w:ind w:right="210" w:firstLineChars="200" w:firstLine="420"/>
        <w:jc w:val="left"/>
      </w:pPr>
      <w:r>
        <w:rPr>
          <w:rFonts w:hint="eastAsia"/>
        </w:rPr>
        <w:t>4</w:t>
      </w:r>
      <w:r>
        <w:rPr>
          <w:rFonts w:hint="eastAsia"/>
        </w:rPr>
        <w:t>、由于本基金各类基金份额收取的费用不同，各基金份额类别对应的可分配收益将有所不同。本基金同一类别的每一基金份额享有同等分配权；</w:t>
      </w:r>
    </w:p>
    <w:p w14:paraId="5172E337" w14:textId="77777777" w:rsidR="006C7ED7" w:rsidRDefault="006C7ED7" w:rsidP="006C7ED7">
      <w:pPr>
        <w:autoSpaceDE w:val="0"/>
        <w:autoSpaceDN w:val="0"/>
        <w:adjustRightInd w:val="0"/>
        <w:spacing w:line="360" w:lineRule="auto"/>
        <w:ind w:right="210" w:firstLineChars="200" w:firstLine="420"/>
        <w:jc w:val="left"/>
      </w:pPr>
      <w:r>
        <w:rPr>
          <w:rFonts w:hint="eastAsia"/>
        </w:rPr>
        <w:t>5</w:t>
      </w:r>
      <w:r>
        <w:rPr>
          <w:rFonts w:hint="eastAsia"/>
        </w:rPr>
        <w:t>、法律法规或监管机关另有规定的，从其规定。</w:t>
      </w:r>
    </w:p>
    <w:p w14:paraId="3F839B8F" w14:textId="77777777" w:rsidR="006C7ED7" w:rsidRDefault="006C7ED7" w:rsidP="006C7ED7">
      <w:pPr>
        <w:autoSpaceDE w:val="0"/>
        <w:autoSpaceDN w:val="0"/>
        <w:adjustRightInd w:val="0"/>
        <w:spacing w:line="360" w:lineRule="auto"/>
        <w:ind w:right="210" w:firstLineChars="200" w:firstLine="420"/>
        <w:jc w:val="left"/>
      </w:pPr>
      <w:r>
        <w:rPr>
          <w:rFonts w:hint="eastAsia"/>
        </w:rPr>
        <w:t>（四）收益分配方案</w:t>
      </w:r>
    </w:p>
    <w:p w14:paraId="44562FF7" w14:textId="77777777" w:rsidR="009A1AC0" w:rsidRDefault="009A1AC0" w:rsidP="006C7ED7">
      <w:pPr>
        <w:autoSpaceDE w:val="0"/>
        <w:autoSpaceDN w:val="0"/>
        <w:adjustRightInd w:val="0"/>
        <w:spacing w:line="360" w:lineRule="auto"/>
        <w:ind w:right="210" w:firstLineChars="200" w:firstLine="420"/>
        <w:jc w:val="left"/>
      </w:pPr>
      <w:r w:rsidRPr="009A1AC0">
        <w:rPr>
          <w:rFonts w:hint="eastAsia"/>
        </w:rPr>
        <w:t>基金收益分配方案中应载明截至收益分配基准日的可供分配利润、基金收益分配对象、分配时间、分配数额及比例、分配方式等内容。由于不同基金份额类别对应的可分配收益不同，基金管理人可相应制定不同的收益分配方案。</w:t>
      </w:r>
    </w:p>
    <w:p w14:paraId="38010B2C" w14:textId="77777777" w:rsidR="006C7ED7" w:rsidRDefault="006C7ED7" w:rsidP="006C7ED7">
      <w:pPr>
        <w:autoSpaceDE w:val="0"/>
        <w:autoSpaceDN w:val="0"/>
        <w:adjustRightInd w:val="0"/>
        <w:spacing w:line="360" w:lineRule="auto"/>
        <w:ind w:right="210" w:firstLineChars="200" w:firstLine="420"/>
        <w:jc w:val="left"/>
      </w:pPr>
      <w:r>
        <w:rPr>
          <w:rFonts w:hint="eastAsia"/>
        </w:rPr>
        <w:t>（五）收益分配方案的确定、公告与实施</w:t>
      </w:r>
    </w:p>
    <w:p w14:paraId="1B16582D" w14:textId="77777777" w:rsidR="006C7ED7" w:rsidRDefault="006C7ED7" w:rsidP="006C7ED7">
      <w:pPr>
        <w:autoSpaceDE w:val="0"/>
        <w:autoSpaceDN w:val="0"/>
        <w:adjustRightInd w:val="0"/>
        <w:spacing w:line="360" w:lineRule="auto"/>
        <w:ind w:right="210" w:firstLineChars="200" w:firstLine="420"/>
        <w:jc w:val="left"/>
      </w:pPr>
      <w:r>
        <w:rPr>
          <w:rFonts w:hint="eastAsia"/>
        </w:rPr>
        <w:t>本基金收益分配方案由基金管理人拟定，并由基金托管人复核，在</w:t>
      </w:r>
      <w:r>
        <w:rPr>
          <w:rFonts w:hint="eastAsia"/>
        </w:rPr>
        <w:t>2</w:t>
      </w:r>
      <w:r>
        <w:rPr>
          <w:rFonts w:hint="eastAsia"/>
        </w:rPr>
        <w:t>个工作日内在指定媒介公告并报中国证监会备案。</w:t>
      </w:r>
    </w:p>
    <w:p w14:paraId="43416ADF" w14:textId="77777777" w:rsidR="006C7ED7" w:rsidRDefault="006C7ED7" w:rsidP="006C7ED7">
      <w:pPr>
        <w:autoSpaceDE w:val="0"/>
        <w:autoSpaceDN w:val="0"/>
        <w:adjustRightInd w:val="0"/>
        <w:spacing w:line="360" w:lineRule="auto"/>
        <w:ind w:right="210" w:firstLineChars="200" w:firstLine="420"/>
        <w:jc w:val="left"/>
      </w:pPr>
      <w:r>
        <w:rPr>
          <w:rFonts w:hint="eastAsia"/>
        </w:rPr>
        <w:t>基金红利发放</w:t>
      </w:r>
      <w:proofErr w:type="gramStart"/>
      <w:r>
        <w:rPr>
          <w:rFonts w:hint="eastAsia"/>
        </w:rPr>
        <w:t>日距离</w:t>
      </w:r>
      <w:proofErr w:type="gramEnd"/>
      <w:r>
        <w:rPr>
          <w:rFonts w:hint="eastAsia"/>
        </w:rPr>
        <w:t>收益分配基准日（即可供分配利润计算截止日）的时间不得超过</w:t>
      </w:r>
      <w:r>
        <w:rPr>
          <w:rFonts w:hint="eastAsia"/>
        </w:rPr>
        <w:t>15</w:t>
      </w:r>
      <w:r>
        <w:rPr>
          <w:rFonts w:hint="eastAsia"/>
        </w:rPr>
        <w:t>个工作日。</w:t>
      </w:r>
    </w:p>
    <w:p w14:paraId="3FADD384" w14:textId="77777777" w:rsidR="006C7ED7" w:rsidRDefault="006C7ED7" w:rsidP="006C7ED7">
      <w:pPr>
        <w:autoSpaceDE w:val="0"/>
        <w:autoSpaceDN w:val="0"/>
        <w:adjustRightInd w:val="0"/>
        <w:spacing w:line="360" w:lineRule="auto"/>
        <w:ind w:right="210" w:firstLineChars="200" w:firstLine="420"/>
        <w:jc w:val="left"/>
      </w:pPr>
      <w:r>
        <w:rPr>
          <w:rFonts w:hint="eastAsia"/>
        </w:rPr>
        <w:lastRenderedPageBreak/>
        <w:t>（六）基金收益分配中发生的费用</w:t>
      </w:r>
    </w:p>
    <w:p w14:paraId="0A983504" w14:textId="77777777" w:rsidR="006C7ED7" w:rsidRDefault="006C7ED7" w:rsidP="006C7ED7">
      <w:pPr>
        <w:autoSpaceDE w:val="0"/>
        <w:autoSpaceDN w:val="0"/>
        <w:adjustRightInd w:val="0"/>
        <w:spacing w:line="360" w:lineRule="auto"/>
        <w:ind w:right="210" w:firstLineChars="200" w:firstLine="420"/>
        <w:jc w:val="left"/>
      </w:pPr>
      <w:r>
        <w:rPr>
          <w:rFonts w:hint="eastAsia"/>
        </w:rPr>
        <w:t>基金收益分配时所发生的银行转账或其他手续费用由投资者自行承担。当投资者的现金红利小于一定金额，不足于支付银行转账或其他手续费用时，基金登记机构可将基金份额持有人的现金红利自动转为相应类别的基金份额。红利再投资的计算方法，依照《业务规则》执行。</w:t>
      </w:r>
    </w:p>
    <w:p w14:paraId="0C368790" w14:textId="77777777" w:rsidR="006C7ED7" w:rsidRDefault="006C7ED7" w:rsidP="006C7ED7">
      <w:pPr>
        <w:autoSpaceDE w:val="0"/>
        <w:autoSpaceDN w:val="0"/>
        <w:adjustRightInd w:val="0"/>
        <w:spacing w:line="360" w:lineRule="auto"/>
        <w:ind w:right="210" w:firstLineChars="200" w:firstLine="420"/>
        <w:jc w:val="left"/>
      </w:pPr>
      <w:r>
        <w:rPr>
          <w:rFonts w:hint="eastAsia"/>
        </w:rPr>
        <w:t>四、与基金财产管理、运用有关费用的提取、支付方式与比例</w:t>
      </w:r>
    </w:p>
    <w:p w14:paraId="22FB6021" w14:textId="77777777" w:rsidR="006C7ED7" w:rsidRDefault="006C7ED7" w:rsidP="006C7ED7">
      <w:pPr>
        <w:autoSpaceDE w:val="0"/>
        <w:autoSpaceDN w:val="0"/>
        <w:adjustRightInd w:val="0"/>
        <w:spacing w:line="360" w:lineRule="auto"/>
        <w:ind w:right="210" w:firstLineChars="200" w:firstLine="420"/>
        <w:jc w:val="left"/>
      </w:pPr>
      <w:r>
        <w:rPr>
          <w:rFonts w:hint="eastAsia"/>
        </w:rPr>
        <w:t>（一）基金费用的种类</w:t>
      </w:r>
    </w:p>
    <w:p w14:paraId="20A38A09" w14:textId="77777777" w:rsidR="006C7ED7" w:rsidRDefault="006C7ED7" w:rsidP="006C7ED7">
      <w:pPr>
        <w:autoSpaceDE w:val="0"/>
        <w:autoSpaceDN w:val="0"/>
        <w:adjustRightInd w:val="0"/>
        <w:spacing w:line="360" w:lineRule="auto"/>
        <w:ind w:right="210" w:firstLineChars="200" w:firstLine="420"/>
        <w:jc w:val="left"/>
      </w:pPr>
      <w:r>
        <w:rPr>
          <w:rFonts w:hint="eastAsia"/>
        </w:rPr>
        <w:t>1</w:t>
      </w:r>
      <w:r>
        <w:rPr>
          <w:rFonts w:hint="eastAsia"/>
        </w:rPr>
        <w:t>、基金管理人的管理费；</w:t>
      </w:r>
    </w:p>
    <w:p w14:paraId="3CF35004" w14:textId="77777777" w:rsidR="006C7ED7" w:rsidRDefault="006C7ED7" w:rsidP="006C7ED7">
      <w:pPr>
        <w:autoSpaceDE w:val="0"/>
        <w:autoSpaceDN w:val="0"/>
        <w:adjustRightInd w:val="0"/>
        <w:spacing w:line="360" w:lineRule="auto"/>
        <w:ind w:right="210" w:firstLineChars="200" w:firstLine="420"/>
        <w:jc w:val="left"/>
      </w:pPr>
      <w:r>
        <w:rPr>
          <w:rFonts w:hint="eastAsia"/>
        </w:rPr>
        <w:t>2</w:t>
      </w:r>
      <w:r>
        <w:rPr>
          <w:rFonts w:hint="eastAsia"/>
        </w:rPr>
        <w:t>、基金托管人的托管费；</w:t>
      </w:r>
    </w:p>
    <w:p w14:paraId="5D516DA3" w14:textId="77777777" w:rsidR="006C7ED7" w:rsidRDefault="006C7ED7" w:rsidP="006C7ED7">
      <w:pPr>
        <w:autoSpaceDE w:val="0"/>
        <w:autoSpaceDN w:val="0"/>
        <w:adjustRightInd w:val="0"/>
        <w:spacing w:line="360" w:lineRule="auto"/>
        <w:ind w:right="210" w:firstLineChars="200" w:firstLine="420"/>
        <w:jc w:val="left"/>
      </w:pPr>
      <w:r>
        <w:rPr>
          <w:rFonts w:hint="eastAsia"/>
        </w:rPr>
        <w:t>3</w:t>
      </w:r>
      <w:r>
        <w:rPr>
          <w:rFonts w:hint="eastAsia"/>
        </w:rPr>
        <w:t>、销售服务费；</w:t>
      </w:r>
    </w:p>
    <w:p w14:paraId="17E7EB4C" w14:textId="77777777" w:rsidR="006C7ED7" w:rsidRDefault="006C7ED7" w:rsidP="006C7ED7">
      <w:pPr>
        <w:autoSpaceDE w:val="0"/>
        <w:autoSpaceDN w:val="0"/>
        <w:adjustRightInd w:val="0"/>
        <w:spacing w:line="360" w:lineRule="auto"/>
        <w:ind w:right="210" w:firstLineChars="200" w:firstLine="420"/>
        <w:jc w:val="left"/>
      </w:pPr>
      <w:r>
        <w:rPr>
          <w:rFonts w:hint="eastAsia"/>
        </w:rPr>
        <w:t>4</w:t>
      </w:r>
      <w:r>
        <w:rPr>
          <w:rFonts w:hint="eastAsia"/>
        </w:rPr>
        <w:t>、《基金合同》生效后与基金相关的信息披露费用；</w:t>
      </w:r>
    </w:p>
    <w:p w14:paraId="373A775C" w14:textId="77777777" w:rsidR="006C7ED7" w:rsidRDefault="006C7ED7" w:rsidP="006C7ED7">
      <w:pPr>
        <w:autoSpaceDE w:val="0"/>
        <w:autoSpaceDN w:val="0"/>
        <w:adjustRightInd w:val="0"/>
        <w:spacing w:line="360" w:lineRule="auto"/>
        <w:ind w:right="210" w:firstLineChars="200" w:firstLine="420"/>
        <w:jc w:val="left"/>
      </w:pPr>
      <w:r>
        <w:rPr>
          <w:rFonts w:hint="eastAsia"/>
        </w:rPr>
        <w:t>5</w:t>
      </w:r>
      <w:r>
        <w:rPr>
          <w:rFonts w:hint="eastAsia"/>
        </w:rPr>
        <w:t>、《基金合同》生效后与基金相关的会计师费、律师费、仲裁费和诉讼费；</w:t>
      </w:r>
    </w:p>
    <w:p w14:paraId="5901D977" w14:textId="77777777" w:rsidR="006C7ED7" w:rsidRDefault="006C7ED7" w:rsidP="006C7ED7">
      <w:pPr>
        <w:autoSpaceDE w:val="0"/>
        <w:autoSpaceDN w:val="0"/>
        <w:adjustRightInd w:val="0"/>
        <w:spacing w:line="360" w:lineRule="auto"/>
        <w:ind w:right="210" w:firstLineChars="200" w:firstLine="420"/>
        <w:jc w:val="left"/>
      </w:pPr>
      <w:r>
        <w:rPr>
          <w:rFonts w:hint="eastAsia"/>
        </w:rPr>
        <w:t>6</w:t>
      </w:r>
      <w:r>
        <w:rPr>
          <w:rFonts w:hint="eastAsia"/>
        </w:rPr>
        <w:t>、基金份额持有人大会费用；</w:t>
      </w:r>
    </w:p>
    <w:p w14:paraId="37008A4A" w14:textId="77777777" w:rsidR="006C7ED7" w:rsidRDefault="006C7ED7" w:rsidP="006C7ED7">
      <w:pPr>
        <w:autoSpaceDE w:val="0"/>
        <w:autoSpaceDN w:val="0"/>
        <w:adjustRightInd w:val="0"/>
        <w:spacing w:line="360" w:lineRule="auto"/>
        <w:ind w:right="210" w:firstLineChars="200" w:firstLine="420"/>
        <w:jc w:val="left"/>
      </w:pPr>
      <w:r>
        <w:rPr>
          <w:rFonts w:hint="eastAsia"/>
        </w:rPr>
        <w:t>7</w:t>
      </w:r>
      <w:r>
        <w:rPr>
          <w:rFonts w:hint="eastAsia"/>
        </w:rPr>
        <w:t>、基金的证券、期货交易费用；</w:t>
      </w:r>
    </w:p>
    <w:p w14:paraId="2AC60D7A" w14:textId="77777777" w:rsidR="006C7ED7" w:rsidRDefault="006C7ED7" w:rsidP="006C7ED7">
      <w:pPr>
        <w:autoSpaceDE w:val="0"/>
        <w:autoSpaceDN w:val="0"/>
        <w:adjustRightInd w:val="0"/>
        <w:spacing w:line="360" w:lineRule="auto"/>
        <w:ind w:right="210" w:firstLineChars="200" w:firstLine="420"/>
        <w:jc w:val="left"/>
      </w:pPr>
      <w:r>
        <w:rPr>
          <w:rFonts w:hint="eastAsia"/>
        </w:rPr>
        <w:t>8</w:t>
      </w:r>
      <w:r>
        <w:rPr>
          <w:rFonts w:hint="eastAsia"/>
        </w:rPr>
        <w:t>、基金的银行汇划费用；</w:t>
      </w:r>
    </w:p>
    <w:p w14:paraId="0AFFDDEF" w14:textId="3DB33513" w:rsidR="006C7ED7" w:rsidRDefault="006C7ED7" w:rsidP="006C7ED7">
      <w:pPr>
        <w:autoSpaceDE w:val="0"/>
        <w:autoSpaceDN w:val="0"/>
        <w:adjustRightInd w:val="0"/>
        <w:spacing w:line="360" w:lineRule="auto"/>
        <w:ind w:right="210" w:firstLineChars="200" w:firstLine="420"/>
        <w:jc w:val="left"/>
      </w:pPr>
      <w:r>
        <w:rPr>
          <w:rFonts w:hint="eastAsia"/>
        </w:rPr>
        <w:t>9</w:t>
      </w:r>
      <w:r>
        <w:rPr>
          <w:rFonts w:hint="eastAsia"/>
        </w:rPr>
        <w:t>、基金的相关账户的开户及维护费用；</w:t>
      </w:r>
    </w:p>
    <w:p w14:paraId="14F1E0C9" w14:textId="77777777" w:rsidR="006C7ED7" w:rsidRDefault="006C7ED7" w:rsidP="006C7ED7">
      <w:pPr>
        <w:autoSpaceDE w:val="0"/>
        <w:autoSpaceDN w:val="0"/>
        <w:adjustRightInd w:val="0"/>
        <w:spacing w:line="360" w:lineRule="auto"/>
        <w:ind w:right="210" w:firstLineChars="200" w:firstLine="420"/>
        <w:jc w:val="left"/>
      </w:pPr>
      <w:r>
        <w:rPr>
          <w:rFonts w:hint="eastAsia"/>
        </w:rPr>
        <w:t>10</w:t>
      </w:r>
      <w:r>
        <w:rPr>
          <w:rFonts w:hint="eastAsia"/>
        </w:rPr>
        <w:t>、按照国家有关规定和《基金合同》约定，可以在基金财产中列支的其他费用。</w:t>
      </w:r>
    </w:p>
    <w:p w14:paraId="1E493306" w14:textId="77777777" w:rsidR="006C7ED7" w:rsidRDefault="006C7ED7" w:rsidP="006C7ED7">
      <w:pPr>
        <w:autoSpaceDE w:val="0"/>
        <w:autoSpaceDN w:val="0"/>
        <w:adjustRightInd w:val="0"/>
        <w:spacing w:line="360" w:lineRule="auto"/>
        <w:ind w:right="210" w:firstLineChars="200" w:firstLine="420"/>
        <w:jc w:val="left"/>
      </w:pPr>
      <w:r>
        <w:rPr>
          <w:rFonts w:hint="eastAsia"/>
        </w:rPr>
        <w:t>（二）基金费用计提方法、计提标准和支付方式</w:t>
      </w:r>
    </w:p>
    <w:p w14:paraId="793722E6" w14:textId="77777777" w:rsidR="006C7ED7" w:rsidRDefault="006C7ED7" w:rsidP="006C7ED7">
      <w:pPr>
        <w:autoSpaceDE w:val="0"/>
        <w:autoSpaceDN w:val="0"/>
        <w:adjustRightInd w:val="0"/>
        <w:spacing w:line="360" w:lineRule="auto"/>
        <w:ind w:right="210" w:firstLineChars="200" w:firstLine="420"/>
        <w:jc w:val="left"/>
      </w:pPr>
      <w:r>
        <w:rPr>
          <w:rFonts w:hint="eastAsia"/>
        </w:rPr>
        <w:t>1</w:t>
      </w:r>
      <w:r>
        <w:rPr>
          <w:rFonts w:hint="eastAsia"/>
        </w:rPr>
        <w:t>、基金管理人的管理费</w:t>
      </w:r>
      <w:r>
        <w:rPr>
          <w:rFonts w:hint="eastAsia"/>
        </w:rPr>
        <w:t xml:space="preserve"> </w:t>
      </w:r>
    </w:p>
    <w:p w14:paraId="5342DAD3" w14:textId="77777777" w:rsidR="006C7ED7" w:rsidRDefault="006C7ED7" w:rsidP="006C7ED7">
      <w:pPr>
        <w:autoSpaceDE w:val="0"/>
        <w:autoSpaceDN w:val="0"/>
        <w:adjustRightInd w:val="0"/>
        <w:spacing w:line="360" w:lineRule="auto"/>
        <w:ind w:right="210" w:firstLineChars="200" w:firstLine="420"/>
        <w:jc w:val="left"/>
      </w:pPr>
      <w:r>
        <w:rPr>
          <w:rFonts w:hint="eastAsia"/>
        </w:rPr>
        <w:t>本基金的管理费按前一日基金资产净值的</w:t>
      </w:r>
      <w:r>
        <w:rPr>
          <w:rFonts w:hint="eastAsia"/>
        </w:rPr>
        <w:t>1.50%</w:t>
      </w:r>
      <w:r>
        <w:rPr>
          <w:rFonts w:hint="eastAsia"/>
        </w:rPr>
        <w:t>年费率计提。管理费的计算方法如下：</w:t>
      </w:r>
    </w:p>
    <w:p w14:paraId="46D1A180" w14:textId="77777777" w:rsidR="006C7ED7" w:rsidRDefault="006C7ED7" w:rsidP="006C7ED7">
      <w:pPr>
        <w:autoSpaceDE w:val="0"/>
        <w:autoSpaceDN w:val="0"/>
        <w:adjustRightInd w:val="0"/>
        <w:spacing w:line="360" w:lineRule="auto"/>
        <w:ind w:right="210" w:firstLineChars="200" w:firstLine="420"/>
        <w:jc w:val="left"/>
      </w:pPr>
      <w:r>
        <w:rPr>
          <w:rFonts w:hint="eastAsia"/>
        </w:rPr>
        <w:t>H</w:t>
      </w:r>
      <w:r>
        <w:rPr>
          <w:rFonts w:hint="eastAsia"/>
        </w:rPr>
        <w:t>＝</w:t>
      </w:r>
      <w:r>
        <w:rPr>
          <w:rFonts w:hint="eastAsia"/>
        </w:rPr>
        <w:t>E</w:t>
      </w:r>
      <w:r>
        <w:rPr>
          <w:rFonts w:hint="eastAsia"/>
        </w:rPr>
        <w:t>×</w:t>
      </w:r>
      <w:r>
        <w:rPr>
          <w:rFonts w:hint="eastAsia"/>
        </w:rPr>
        <w:t>1.50%</w:t>
      </w:r>
      <w:r>
        <w:rPr>
          <w:rFonts w:hint="eastAsia"/>
        </w:rPr>
        <w:t>÷当年天数</w:t>
      </w:r>
    </w:p>
    <w:p w14:paraId="732D84F6" w14:textId="77777777" w:rsidR="006C7ED7" w:rsidRDefault="006C7ED7" w:rsidP="006C7ED7">
      <w:pPr>
        <w:autoSpaceDE w:val="0"/>
        <w:autoSpaceDN w:val="0"/>
        <w:adjustRightInd w:val="0"/>
        <w:spacing w:line="360" w:lineRule="auto"/>
        <w:ind w:right="210" w:firstLineChars="200" w:firstLine="420"/>
        <w:jc w:val="left"/>
      </w:pPr>
      <w:r>
        <w:rPr>
          <w:rFonts w:hint="eastAsia"/>
        </w:rPr>
        <w:t>H</w:t>
      </w:r>
      <w:r>
        <w:rPr>
          <w:rFonts w:hint="eastAsia"/>
        </w:rPr>
        <w:t>为每日应计提的基金管理费</w:t>
      </w:r>
    </w:p>
    <w:p w14:paraId="3452CCED" w14:textId="77777777" w:rsidR="006C7ED7" w:rsidRDefault="006C7ED7" w:rsidP="006C7ED7">
      <w:pPr>
        <w:autoSpaceDE w:val="0"/>
        <w:autoSpaceDN w:val="0"/>
        <w:adjustRightInd w:val="0"/>
        <w:spacing w:line="360" w:lineRule="auto"/>
        <w:ind w:right="210" w:firstLineChars="200" w:firstLine="420"/>
        <w:jc w:val="left"/>
      </w:pPr>
      <w:r>
        <w:rPr>
          <w:rFonts w:hint="eastAsia"/>
        </w:rPr>
        <w:t>E</w:t>
      </w:r>
      <w:r>
        <w:rPr>
          <w:rFonts w:hint="eastAsia"/>
        </w:rPr>
        <w:t>为前一日的基金资产净值</w:t>
      </w:r>
    </w:p>
    <w:p w14:paraId="678C67CD" w14:textId="69ECEAE2" w:rsidR="006C7ED7" w:rsidRDefault="009A1AC0" w:rsidP="006C7ED7">
      <w:pPr>
        <w:autoSpaceDE w:val="0"/>
        <w:autoSpaceDN w:val="0"/>
        <w:adjustRightInd w:val="0"/>
        <w:spacing w:line="360" w:lineRule="auto"/>
        <w:ind w:right="210" w:firstLineChars="200" w:firstLine="420"/>
        <w:jc w:val="left"/>
      </w:pPr>
      <w:r w:rsidRPr="009A1AC0">
        <w:rPr>
          <w:rFonts w:hint="eastAsia"/>
        </w:rPr>
        <w:t>基金管理费每日计提，按月支付，由基金托管人根据与基金管理人核对一致的财务数据，自动在月初</w:t>
      </w:r>
      <w:r w:rsidRPr="009A1AC0">
        <w:rPr>
          <w:rFonts w:hint="eastAsia"/>
        </w:rPr>
        <w:t>5</w:t>
      </w:r>
      <w:proofErr w:type="gramStart"/>
      <w:r w:rsidRPr="009A1AC0">
        <w:rPr>
          <w:rFonts w:hint="eastAsia"/>
        </w:rPr>
        <w:t>个</w:t>
      </w:r>
      <w:proofErr w:type="gramEnd"/>
      <w:r w:rsidRPr="009A1AC0">
        <w:rPr>
          <w:rFonts w:hint="eastAsia"/>
        </w:rPr>
        <w:t>工作日内、按照指定的账户路径进行资金支付，基金管理人无需再出具资金划拨指令。若遇法定节假日、休息日等，支付日期顺延。</w:t>
      </w:r>
      <w:r w:rsidR="003D0B94" w:rsidRPr="003D0B94">
        <w:rPr>
          <w:rFonts w:hint="eastAsia"/>
        </w:rPr>
        <w:t>费用自动扣划后，基金管理人应进行核对，如发现数据不符，及时联系基金托管人协商解决。</w:t>
      </w:r>
    </w:p>
    <w:p w14:paraId="10771D29" w14:textId="77777777" w:rsidR="006C7ED7" w:rsidRDefault="006C7ED7" w:rsidP="006C7ED7">
      <w:pPr>
        <w:autoSpaceDE w:val="0"/>
        <w:autoSpaceDN w:val="0"/>
        <w:adjustRightInd w:val="0"/>
        <w:spacing w:line="360" w:lineRule="auto"/>
        <w:ind w:right="210" w:firstLineChars="200" w:firstLine="420"/>
        <w:jc w:val="left"/>
      </w:pPr>
      <w:r>
        <w:rPr>
          <w:rFonts w:hint="eastAsia"/>
        </w:rPr>
        <w:t>2</w:t>
      </w:r>
      <w:r>
        <w:rPr>
          <w:rFonts w:hint="eastAsia"/>
        </w:rPr>
        <w:t>、基金托管人的托管费</w:t>
      </w:r>
    </w:p>
    <w:p w14:paraId="44A660C5" w14:textId="77777777" w:rsidR="006C7ED7" w:rsidRDefault="006C7ED7" w:rsidP="006C7ED7">
      <w:pPr>
        <w:autoSpaceDE w:val="0"/>
        <w:autoSpaceDN w:val="0"/>
        <w:adjustRightInd w:val="0"/>
        <w:spacing w:line="360" w:lineRule="auto"/>
        <w:ind w:right="210" w:firstLineChars="200" w:firstLine="420"/>
        <w:jc w:val="left"/>
      </w:pPr>
      <w:r>
        <w:rPr>
          <w:rFonts w:hint="eastAsia"/>
        </w:rPr>
        <w:t>本基金的托管费按前一日基金资产净值的</w:t>
      </w:r>
      <w:r>
        <w:rPr>
          <w:rFonts w:hint="eastAsia"/>
        </w:rPr>
        <w:t>0.20%</w:t>
      </w:r>
      <w:r>
        <w:rPr>
          <w:rFonts w:hint="eastAsia"/>
        </w:rPr>
        <w:t>的年费率计提。托管费的计算方法如下：</w:t>
      </w:r>
    </w:p>
    <w:p w14:paraId="3DDB4C38" w14:textId="77777777" w:rsidR="006C7ED7" w:rsidRDefault="006C7ED7" w:rsidP="006C7ED7">
      <w:pPr>
        <w:autoSpaceDE w:val="0"/>
        <w:autoSpaceDN w:val="0"/>
        <w:adjustRightInd w:val="0"/>
        <w:spacing w:line="360" w:lineRule="auto"/>
        <w:ind w:right="210" w:firstLineChars="200" w:firstLine="420"/>
        <w:jc w:val="left"/>
      </w:pPr>
      <w:r>
        <w:rPr>
          <w:rFonts w:hint="eastAsia"/>
        </w:rPr>
        <w:lastRenderedPageBreak/>
        <w:t>H</w:t>
      </w:r>
      <w:r>
        <w:rPr>
          <w:rFonts w:hint="eastAsia"/>
        </w:rPr>
        <w:t>＝</w:t>
      </w:r>
      <w:r>
        <w:rPr>
          <w:rFonts w:hint="eastAsia"/>
        </w:rPr>
        <w:t>E</w:t>
      </w:r>
      <w:r>
        <w:rPr>
          <w:rFonts w:hint="eastAsia"/>
        </w:rPr>
        <w:t>×</w:t>
      </w:r>
      <w:r>
        <w:rPr>
          <w:rFonts w:hint="eastAsia"/>
        </w:rPr>
        <w:t>0.20%</w:t>
      </w:r>
      <w:r>
        <w:rPr>
          <w:rFonts w:hint="eastAsia"/>
        </w:rPr>
        <w:t>÷当年天数</w:t>
      </w:r>
    </w:p>
    <w:p w14:paraId="2107D457" w14:textId="77777777" w:rsidR="006C7ED7" w:rsidRDefault="006C7ED7" w:rsidP="006C7ED7">
      <w:pPr>
        <w:autoSpaceDE w:val="0"/>
        <w:autoSpaceDN w:val="0"/>
        <w:adjustRightInd w:val="0"/>
        <w:spacing w:line="360" w:lineRule="auto"/>
        <w:ind w:right="210" w:firstLineChars="200" w:firstLine="420"/>
        <w:jc w:val="left"/>
      </w:pPr>
      <w:r>
        <w:rPr>
          <w:rFonts w:hint="eastAsia"/>
        </w:rPr>
        <w:t>H</w:t>
      </w:r>
      <w:r>
        <w:rPr>
          <w:rFonts w:hint="eastAsia"/>
        </w:rPr>
        <w:t>为每日应计提的基金托管费</w:t>
      </w:r>
    </w:p>
    <w:p w14:paraId="4469D8D5" w14:textId="77777777" w:rsidR="006C7ED7" w:rsidRDefault="006C7ED7" w:rsidP="006C7ED7">
      <w:pPr>
        <w:autoSpaceDE w:val="0"/>
        <w:autoSpaceDN w:val="0"/>
        <w:adjustRightInd w:val="0"/>
        <w:spacing w:line="360" w:lineRule="auto"/>
        <w:ind w:right="210" w:firstLineChars="200" w:firstLine="420"/>
        <w:jc w:val="left"/>
      </w:pPr>
      <w:r>
        <w:rPr>
          <w:rFonts w:hint="eastAsia"/>
        </w:rPr>
        <w:t>E</w:t>
      </w:r>
      <w:r>
        <w:rPr>
          <w:rFonts w:hint="eastAsia"/>
        </w:rPr>
        <w:t>为前一日的基金资产净值</w:t>
      </w:r>
    </w:p>
    <w:p w14:paraId="2BB04B4E" w14:textId="679D5753" w:rsidR="006C7ED7" w:rsidRDefault="009A1AC0" w:rsidP="003D0B94">
      <w:pPr>
        <w:autoSpaceDE w:val="0"/>
        <w:autoSpaceDN w:val="0"/>
        <w:adjustRightInd w:val="0"/>
        <w:spacing w:line="360" w:lineRule="auto"/>
        <w:ind w:right="210" w:firstLineChars="200" w:firstLine="420"/>
        <w:jc w:val="left"/>
      </w:pPr>
      <w:r w:rsidRPr="009A1AC0">
        <w:rPr>
          <w:rFonts w:hint="eastAsia"/>
        </w:rPr>
        <w:t>基金托管费每日计提，按月支付，由基金托管人根据与基金管理人核对一致的财务数据，自动在月初</w:t>
      </w:r>
      <w:r w:rsidRPr="009A1AC0">
        <w:rPr>
          <w:rFonts w:hint="eastAsia"/>
        </w:rPr>
        <w:t>5</w:t>
      </w:r>
      <w:proofErr w:type="gramStart"/>
      <w:r w:rsidRPr="009A1AC0">
        <w:rPr>
          <w:rFonts w:hint="eastAsia"/>
        </w:rPr>
        <w:t>个</w:t>
      </w:r>
      <w:proofErr w:type="gramEnd"/>
      <w:r w:rsidRPr="009A1AC0">
        <w:rPr>
          <w:rFonts w:hint="eastAsia"/>
        </w:rPr>
        <w:t>工作日内、按照指定的账户路径进行资金支付，基金管理人无需再出具资金划拨指令。若遇法定节假日、休息日等，支付日期顺延。</w:t>
      </w:r>
      <w:r w:rsidR="003D0B94" w:rsidRPr="003D0B94">
        <w:rPr>
          <w:rFonts w:hint="eastAsia"/>
        </w:rPr>
        <w:t>费用自动扣划后，基金管理人应进行核对，如发现数据不符，及时联系基金托管人协商解决。</w:t>
      </w:r>
    </w:p>
    <w:p w14:paraId="2545C6B4" w14:textId="77777777" w:rsidR="006C7ED7" w:rsidRDefault="006C7ED7" w:rsidP="006C7ED7">
      <w:pPr>
        <w:autoSpaceDE w:val="0"/>
        <w:autoSpaceDN w:val="0"/>
        <w:adjustRightInd w:val="0"/>
        <w:spacing w:line="360" w:lineRule="auto"/>
        <w:ind w:right="210" w:firstLineChars="200" w:firstLine="420"/>
        <w:jc w:val="left"/>
      </w:pPr>
      <w:r>
        <w:rPr>
          <w:rFonts w:hint="eastAsia"/>
        </w:rPr>
        <w:t>3</w:t>
      </w:r>
      <w:r>
        <w:rPr>
          <w:rFonts w:hint="eastAsia"/>
        </w:rPr>
        <w:t>、销售服务费</w:t>
      </w:r>
    </w:p>
    <w:p w14:paraId="00E4B94B" w14:textId="77777777" w:rsidR="006C7ED7" w:rsidRDefault="006C7ED7" w:rsidP="006C7ED7">
      <w:pPr>
        <w:autoSpaceDE w:val="0"/>
        <w:autoSpaceDN w:val="0"/>
        <w:adjustRightInd w:val="0"/>
        <w:spacing w:line="360" w:lineRule="auto"/>
        <w:ind w:right="210" w:firstLineChars="200" w:firstLine="420"/>
        <w:jc w:val="left"/>
      </w:pPr>
      <w:r>
        <w:rPr>
          <w:rFonts w:hint="eastAsia"/>
        </w:rPr>
        <w:t>本基金</w:t>
      </w:r>
      <w:r>
        <w:rPr>
          <w:rFonts w:hint="eastAsia"/>
        </w:rPr>
        <w:t>A</w:t>
      </w:r>
      <w:r>
        <w:rPr>
          <w:rFonts w:hint="eastAsia"/>
        </w:rPr>
        <w:t>类基金份额不收取销售服务费，</w:t>
      </w:r>
      <w:r>
        <w:rPr>
          <w:rFonts w:hint="eastAsia"/>
        </w:rPr>
        <w:t>C</w:t>
      </w:r>
      <w:r>
        <w:rPr>
          <w:rFonts w:hint="eastAsia"/>
        </w:rPr>
        <w:t>类基金份额的销售服务费年费率为</w:t>
      </w:r>
      <w:r>
        <w:rPr>
          <w:rFonts w:hint="eastAsia"/>
        </w:rPr>
        <w:t>0.5%</w:t>
      </w:r>
      <w:r>
        <w:rPr>
          <w:rFonts w:hint="eastAsia"/>
        </w:rPr>
        <w:t>。销售服务费主要用于本基金持续销售以及基金份额持有人服务等各项费用。</w:t>
      </w:r>
    </w:p>
    <w:p w14:paraId="61A513D0" w14:textId="77777777" w:rsidR="006C7ED7" w:rsidRDefault="006C7ED7" w:rsidP="006C7ED7">
      <w:pPr>
        <w:autoSpaceDE w:val="0"/>
        <w:autoSpaceDN w:val="0"/>
        <w:adjustRightInd w:val="0"/>
        <w:spacing w:line="360" w:lineRule="auto"/>
        <w:ind w:right="210" w:firstLineChars="200" w:firstLine="420"/>
        <w:jc w:val="left"/>
      </w:pPr>
      <w:r>
        <w:rPr>
          <w:rFonts w:hint="eastAsia"/>
        </w:rPr>
        <w:t>在通常情况下，</w:t>
      </w:r>
      <w:r>
        <w:rPr>
          <w:rFonts w:hint="eastAsia"/>
        </w:rPr>
        <w:t>C</w:t>
      </w:r>
      <w:r>
        <w:rPr>
          <w:rFonts w:hint="eastAsia"/>
        </w:rPr>
        <w:t>类基金份额销售服务费按前一日</w:t>
      </w:r>
      <w:r>
        <w:rPr>
          <w:rFonts w:hint="eastAsia"/>
        </w:rPr>
        <w:t>C</w:t>
      </w:r>
      <w:r>
        <w:rPr>
          <w:rFonts w:hint="eastAsia"/>
        </w:rPr>
        <w:t>类基金份额资产净值的</w:t>
      </w:r>
      <w:r>
        <w:rPr>
          <w:rFonts w:hint="eastAsia"/>
        </w:rPr>
        <w:t>0.5%</w:t>
      </w:r>
      <w:r>
        <w:rPr>
          <w:rFonts w:hint="eastAsia"/>
        </w:rPr>
        <w:t>年费率计提。</w:t>
      </w:r>
      <w:r>
        <w:rPr>
          <w:rFonts w:hint="eastAsia"/>
        </w:rPr>
        <w:t>C</w:t>
      </w:r>
      <w:r>
        <w:rPr>
          <w:rFonts w:hint="eastAsia"/>
        </w:rPr>
        <w:t>类基金份额的销售服务费计提的计算公式如下：</w:t>
      </w:r>
    </w:p>
    <w:p w14:paraId="14F5FACB" w14:textId="77777777" w:rsidR="006C7ED7" w:rsidRDefault="006C7ED7" w:rsidP="006C7ED7">
      <w:pPr>
        <w:autoSpaceDE w:val="0"/>
        <w:autoSpaceDN w:val="0"/>
        <w:adjustRightInd w:val="0"/>
        <w:spacing w:line="360" w:lineRule="auto"/>
        <w:ind w:right="210" w:firstLineChars="200" w:firstLine="420"/>
        <w:jc w:val="left"/>
      </w:pPr>
      <w:r>
        <w:rPr>
          <w:rFonts w:hint="eastAsia"/>
        </w:rPr>
        <w:t>H</w:t>
      </w:r>
      <w:r>
        <w:rPr>
          <w:rFonts w:hint="eastAsia"/>
        </w:rPr>
        <w:t>＝</w:t>
      </w:r>
      <w:r>
        <w:rPr>
          <w:rFonts w:hint="eastAsia"/>
        </w:rPr>
        <w:t>E</w:t>
      </w:r>
      <w:r>
        <w:rPr>
          <w:rFonts w:hint="eastAsia"/>
        </w:rPr>
        <w:t>×</w:t>
      </w:r>
      <w:r>
        <w:rPr>
          <w:rFonts w:hint="eastAsia"/>
        </w:rPr>
        <w:t>0.5%</w:t>
      </w:r>
      <w:r>
        <w:rPr>
          <w:rFonts w:hint="eastAsia"/>
        </w:rPr>
        <w:t>÷当年天数</w:t>
      </w:r>
    </w:p>
    <w:p w14:paraId="3BA2EFB9" w14:textId="77777777" w:rsidR="006C7ED7" w:rsidRDefault="006C7ED7" w:rsidP="006C7ED7">
      <w:pPr>
        <w:autoSpaceDE w:val="0"/>
        <w:autoSpaceDN w:val="0"/>
        <w:adjustRightInd w:val="0"/>
        <w:spacing w:line="360" w:lineRule="auto"/>
        <w:ind w:right="210" w:firstLineChars="200" w:firstLine="420"/>
        <w:jc w:val="left"/>
      </w:pPr>
      <w:r>
        <w:rPr>
          <w:rFonts w:hint="eastAsia"/>
        </w:rPr>
        <w:t>H</w:t>
      </w:r>
      <w:r>
        <w:rPr>
          <w:rFonts w:hint="eastAsia"/>
        </w:rPr>
        <w:t>为每日应计提的</w:t>
      </w:r>
      <w:r>
        <w:rPr>
          <w:rFonts w:hint="eastAsia"/>
        </w:rPr>
        <w:t>C</w:t>
      </w:r>
      <w:r>
        <w:rPr>
          <w:rFonts w:hint="eastAsia"/>
        </w:rPr>
        <w:t>类基金份额销售服务费</w:t>
      </w:r>
    </w:p>
    <w:p w14:paraId="74D36BF6" w14:textId="77777777" w:rsidR="006C7ED7" w:rsidRDefault="006C7ED7" w:rsidP="006C7ED7">
      <w:pPr>
        <w:autoSpaceDE w:val="0"/>
        <w:autoSpaceDN w:val="0"/>
        <w:adjustRightInd w:val="0"/>
        <w:spacing w:line="360" w:lineRule="auto"/>
        <w:ind w:right="210" w:firstLineChars="200" w:firstLine="420"/>
        <w:jc w:val="left"/>
      </w:pPr>
      <w:r>
        <w:rPr>
          <w:rFonts w:hint="eastAsia"/>
        </w:rPr>
        <w:t>E</w:t>
      </w:r>
      <w:r>
        <w:rPr>
          <w:rFonts w:hint="eastAsia"/>
        </w:rPr>
        <w:t>为前一日的</w:t>
      </w:r>
      <w:r>
        <w:rPr>
          <w:rFonts w:hint="eastAsia"/>
        </w:rPr>
        <w:t>C</w:t>
      </w:r>
      <w:r>
        <w:rPr>
          <w:rFonts w:hint="eastAsia"/>
        </w:rPr>
        <w:t>类基金份额的基金资产净值</w:t>
      </w:r>
    </w:p>
    <w:p w14:paraId="6DE1C1D0" w14:textId="4A06A56E" w:rsidR="006C7ED7" w:rsidRDefault="009A1AC0" w:rsidP="006C7ED7">
      <w:pPr>
        <w:autoSpaceDE w:val="0"/>
        <w:autoSpaceDN w:val="0"/>
        <w:adjustRightInd w:val="0"/>
        <w:spacing w:line="360" w:lineRule="auto"/>
        <w:ind w:right="210" w:firstLineChars="200" w:firstLine="420"/>
        <w:jc w:val="left"/>
      </w:pPr>
      <w:r w:rsidRPr="009A1AC0">
        <w:rPr>
          <w:rFonts w:hint="eastAsia"/>
        </w:rPr>
        <w:t>C</w:t>
      </w:r>
      <w:r w:rsidRPr="009A1AC0">
        <w:rPr>
          <w:rFonts w:hint="eastAsia"/>
        </w:rPr>
        <w:t>类基金份额的销售服务费每日计提，按月支付，由基金托管人根据与基金管理人核对一致的财务数据，自动在月初</w:t>
      </w:r>
      <w:r w:rsidRPr="009A1AC0">
        <w:rPr>
          <w:rFonts w:hint="eastAsia"/>
        </w:rPr>
        <w:t>5</w:t>
      </w:r>
      <w:proofErr w:type="gramStart"/>
      <w:r w:rsidRPr="009A1AC0">
        <w:rPr>
          <w:rFonts w:hint="eastAsia"/>
        </w:rPr>
        <w:t>个</w:t>
      </w:r>
      <w:proofErr w:type="gramEnd"/>
      <w:r w:rsidRPr="009A1AC0">
        <w:rPr>
          <w:rFonts w:hint="eastAsia"/>
        </w:rPr>
        <w:t>工作日内、按照指定的账户路径进行资金支付，基金管理人无需再出具资金划拨指令。若遇法定节假日、休息日等，支付日期顺延。</w:t>
      </w:r>
      <w:r w:rsidR="003D0B94" w:rsidRPr="003D0B94">
        <w:rPr>
          <w:rFonts w:hint="eastAsia"/>
        </w:rPr>
        <w:t>费用自动扣划后，基金管理人应进行核对，如发现数据不符，及时联系基金托管人协商解决。</w:t>
      </w:r>
    </w:p>
    <w:p w14:paraId="08D535BD" w14:textId="77777777" w:rsidR="006C7ED7" w:rsidRDefault="006C7ED7" w:rsidP="006C7ED7">
      <w:pPr>
        <w:autoSpaceDE w:val="0"/>
        <w:autoSpaceDN w:val="0"/>
        <w:adjustRightInd w:val="0"/>
        <w:spacing w:line="360" w:lineRule="auto"/>
        <w:ind w:right="210" w:firstLineChars="200" w:firstLine="420"/>
        <w:jc w:val="left"/>
      </w:pPr>
      <w:r>
        <w:rPr>
          <w:rFonts w:hint="eastAsia"/>
        </w:rPr>
        <w:t>4</w:t>
      </w:r>
      <w:r>
        <w:rPr>
          <w:rFonts w:hint="eastAsia"/>
        </w:rPr>
        <w:t>、上述“（一）基金费用的种类”中第</w:t>
      </w:r>
      <w:r>
        <w:rPr>
          <w:rFonts w:hint="eastAsia"/>
        </w:rPr>
        <w:t>4</w:t>
      </w:r>
      <w:r>
        <w:rPr>
          <w:rFonts w:hint="eastAsia"/>
        </w:rPr>
        <w:t>－</w:t>
      </w:r>
      <w:r>
        <w:rPr>
          <w:rFonts w:hint="eastAsia"/>
        </w:rPr>
        <w:t>10</w:t>
      </w:r>
      <w:r>
        <w:rPr>
          <w:rFonts w:hint="eastAsia"/>
        </w:rPr>
        <w:t>项费用，根据有关法律法规及相应协议规定，按费用实际支出金额列入当期费用，由基金托管人从基金财产中支付。</w:t>
      </w:r>
    </w:p>
    <w:p w14:paraId="767B39CC" w14:textId="77777777" w:rsidR="006C7ED7" w:rsidRDefault="006C7ED7" w:rsidP="006C7ED7">
      <w:pPr>
        <w:autoSpaceDE w:val="0"/>
        <w:autoSpaceDN w:val="0"/>
        <w:adjustRightInd w:val="0"/>
        <w:spacing w:line="360" w:lineRule="auto"/>
        <w:ind w:right="210" w:firstLineChars="200" w:firstLine="420"/>
        <w:jc w:val="left"/>
      </w:pPr>
      <w:r>
        <w:rPr>
          <w:rFonts w:hint="eastAsia"/>
        </w:rPr>
        <w:t>（三）不列入基金费用的项目</w:t>
      </w:r>
    </w:p>
    <w:p w14:paraId="70653267" w14:textId="77777777" w:rsidR="006C7ED7" w:rsidRDefault="006C7ED7" w:rsidP="006C7ED7">
      <w:pPr>
        <w:autoSpaceDE w:val="0"/>
        <w:autoSpaceDN w:val="0"/>
        <w:adjustRightInd w:val="0"/>
        <w:spacing w:line="360" w:lineRule="auto"/>
        <w:ind w:right="210" w:firstLineChars="200" w:firstLine="420"/>
        <w:jc w:val="left"/>
      </w:pPr>
      <w:r>
        <w:rPr>
          <w:rFonts w:hint="eastAsia"/>
        </w:rPr>
        <w:t>下列费用不列入基金费用：</w:t>
      </w:r>
    </w:p>
    <w:p w14:paraId="754B9DD0" w14:textId="77777777" w:rsidR="006C7ED7" w:rsidRDefault="006C7ED7" w:rsidP="006C7ED7">
      <w:pPr>
        <w:autoSpaceDE w:val="0"/>
        <w:autoSpaceDN w:val="0"/>
        <w:adjustRightInd w:val="0"/>
        <w:spacing w:line="360" w:lineRule="auto"/>
        <w:ind w:right="210" w:firstLineChars="200" w:firstLine="420"/>
        <w:jc w:val="left"/>
      </w:pPr>
      <w:r>
        <w:rPr>
          <w:rFonts w:hint="eastAsia"/>
        </w:rPr>
        <w:t>1</w:t>
      </w:r>
      <w:r>
        <w:rPr>
          <w:rFonts w:hint="eastAsia"/>
        </w:rPr>
        <w:t>、基金管理人和基金托管人因未履行或未完全履行义务导致的费用支出或基金财产的损失；</w:t>
      </w:r>
    </w:p>
    <w:p w14:paraId="70F23343" w14:textId="77777777" w:rsidR="006C7ED7" w:rsidRDefault="006C7ED7" w:rsidP="006C7ED7">
      <w:pPr>
        <w:autoSpaceDE w:val="0"/>
        <w:autoSpaceDN w:val="0"/>
        <w:adjustRightInd w:val="0"/>
        <w:spacing w:line="360" w:lineRule="auto"/>
        <w:ind w:right="210" w:firstLineChars="200" w:firstLine="420"/>
        <w:jc w:val="left"/>
      </w:pPr>
      <w:r>
        <w:rPr>
          <w:rFonts w:hint="eastAsia"/>
        </w:rPr>
        <w:t>2</w:t>
      </w:r>
      <w:r>
        <w:rPr>
          <w:rFonts w:hint="eastAsia"/>
        </w:rPr>
        <w:t>、基金管理人和基金托管人处理与基金运作无关的事项发生的费用；</w:t>
      </w:r>
    </w:p>
    <w:p w14:paraId="16A5978A" w14:textId="77777777" w:rsidR="006C7ED7" w:rsidRDefault="006C7ED7" w:rsidP="006C7ED7">
      <w:pPr>
        <w:autoSpaceDE w:val="0"/>
        <w:autoSpaceDN w:val="0"/>
        <w:adjustRightInd w:val="0"/>
        <w:spacing w:line="360" w:lineRule="auto"/>
        <w:ind w:right="210" w:firstLineChars="200" w:firstLine="420"/>
        <w:jc w:val="left"/>
      </w:pPr>
      <w:r>
        <w:rPr>
          <w:rFonts w:hint="eastAsia"/>
        </w:rPr>
        <w:t>3</w:t>
      </w:r>
      <w:r>
        <w:rPr>
          <w:rFonts w:hint="eastAsia"/>
        </w:rPr>
        <w:t>、《基金合同》生效前的相关费用；</w:t>
      </w:r>
    </w:p>
    <w:p w14:paraId="69B348E5" w14:textId="77777777" w:rsidR="006C7ED7" w:rsidRDefault="006C7ED7" w:rsidP="006C7ED7">
      <w:pPr>
        <w:autoSpaceDE w:val="0"/>
        <w:autoSpaceDN w:val="0"/>
        <w:adjustRightInd w:val="0"/>
        <w:spacing w:line="360" w:lineRule="auto"/>
        <w:ind w:right="210" w:firstLineChars="200" w:firstLine="420"/>
        <w:jc w:val="left"/>
      </w:pPr>
      <w:r>
        <w:rPr>
          <w:rFonts w:hint="eastAsia"/>
        </w:rPr>
        <w:t>4</w:t>
      </w:r>
      <w:r>
        <w:rPr>
          <w:rFonts w:hint="eastAsia"/>
        </w:rPr>
        <w:t>、其他根据相关法律法规及中国证监会的有关规定不得列入基金费用的项目。</w:t>
      </w:r>
    </w:p>
    <w:p w14:paraId="1E006923" w14:textId="77777777" w:rsidR="006C7ED7" w:rsidRDefault="006C7ED7" w:rsidP="006C7ED7">
      <w:pPr>
        <w:autoSpaceDE w:val="0"/>
        <w:autoSpaceDN w:val="0"/>
        <w:adjustRightInd w:val="0"/>
        <w:spacing w:line="360" w:lineRule="auto"/>
        <w:ind w:right="210" w:firstLineChars="200" w:firstLine="420"/>
        <w:jc w:val="left"/>
      </w:pPr>
      <w:r>
        <w:rPr>
          <w:rFonts w:hint="eastAsia"/>
        </w:rPr>
        <w:t>（四）基金税收</w:t>
      </w:r>
    </w:p>
    <w:p w14:paraId="10CE256E" w14:textId="77777777" w:rsidR="006C7ED7" w:rsidRDefault="006C7ED7" w:rsidP="006C7ED7">
      <w:pPr>
        <w:autoSpaceDE w:val="0"/>
        <w:autoSpaceDN w:val="0"/>
        <w:adjustRightInd w:val="0"/>
        <w:spacing w:line="360" w:lineRule="auto"/>
        <w:ind w:right="210" w:firstLineChars="200" w:firstLine="420"/>
        <w:jc w:val="left"/>
      </w:pPr>
      <w:r>
        <w:rPr>
          <w:rFonts w:hint="eastAsia"/>
        </w:rPr>
        <w:t>本基金运作过程中涉及的各纳税主体，其纳税义务按国家税收法律、法规执行。</w:t>
      </w:r>
    </w:p>
    <w:p w14:paraId="4F7EABE6" w14:textId="77777777" w:rsidR="006C7ED7" w:rsidRDefault="006C7ED7" w:rsidP="006C7ED7">
      <w:pPr>
        <w:autoSpaceDE w:val="0"/>
        <w:autoSpaceDN w:val="0"/>
        <w:adjustRightInd w:val="0"/>
        <w:spacing w:line="360" w:lineRule="auto"/>
        <w:ind w:right="210" w:firstLineChars="200" w:firstLine="420"/>
        <w:jc w:val="left"/>
      </w:pPr>
      <w:r>
        <w:rPr>
          <w:rFonts w:hint="eastAsia"/>
        </w:rPr>
        <w:lastRenderedPageBreak/>
        <w:t>五、基金财产的投资方向和投资限制</w:t>
      </w:r>
    </w:p>
    <w:p w14:paraId="49958692" w14:textId="77777777" w:rsidR="006C7ED7" w:rsidRDefault="006C7ED7" w:rsidP="006C7ED7">
      <w:pPr>
        <w:autoSpaceDE w:val="0"/>
        <w:autoSpaceDN w:val="0"/>
        <w:adjustRightInd w:val="0"/>
        <w:spacing w:line="360" w:lineRule="auto"/>
        <w:ind w:right="210" w:firstLineChars="200" w:firstLine="420"/>
        <w:jc w:val="left"/>
      </w:pPr>
      <w:r>
        <w:rPr>
          <w:rFonts w:hint="eastAsia"/>
        </w:rPr>
        <w:t>（一）投资目标</w:t>
      </w:r>
    </w:p>
    <w:p w14:paraId="08587E16" w14:textId="77777777" w:rsidR="006C7ED7" w:rsidRDefault="006C7ED7" w:rsidP="006C7ED7">
      <w:pPr>
        <w:autoSpaceDE w:val="0"/>
        <w:autoSpaceDN w:val="0"/>
        <w:adjustRightInd w:val="0"/>
        <w:spacing w:line="360" w:lineRule="auto"/>
        <w:ind w:right="210" w:firstLineChars="200" w:firstLine="420"/>
        <w:jc w:val="left"/>
      </w:pPr>
      <w:r>
        <w:rPr>
          <w:rFonts w:hint="eastAsia"/>
        </w:rPr>
        <w:t>本基金在深入的基本面研究的基础上，通过灵活的资产配置、策略配置与严谨的风险管理，力争实现基金资产的持续稳定增值。</w:t>
      </w:r>
    </w:p>
    <w:p w14:paraId="45E9CCD0" w14:textId="77777777" w:rsidR="006C7ED7" w:rsidRDefault="006C7ED7" w:rsidP="006C7ED7">
      <w:pPr>
        <w:autoSpaceDE w:val="0"/>
        <w:autoSpaceDN w:val="0"/>
        <w:adjustRightInd w:val="0"/>
        <w:spacing w:line="360" w:lineRule="auto"/>
        <w:ind w:right="210" w:firstLineChars="200" w:firstLine="420"/>
        <w:jc w:val="left"/>
      </w:pPr>
      <w:r>
        <w:rPr>
          <w:rFonts w:hint="eastAsia"/>
        </w:rPr>
        <w:t>（二）投资范围</w:t>
      </w:r>
    </w:p>
    <w:p w14:paraId="1398F7D9" w14:textId="77777777" w:rsidR="00890CA1" w:rsidRDefault="00890CA1" w:rsidP="00890CA1">
      <w:pPr>
        <w:autoSpaceDE w:val="0"/>
        <w:autoSpaceDN w:val="0"/>
        <w:adjustRightInd w:val="0"/>
        <w:spacing w:line="360" w:lineRule="auto"/>
        <w:ind w:right="210" w:firstLineChars="200" w:firstLine="420"/>
        <w:jc w:val="left"/>
      </w:pPr>
      <w:r>
        <w:rPr>
          <w:rFonts w:hint="eastAsia"/>
        </w:rPr>
        <w:t>本基金的投资范围为具有良好流动性的金融工具，包括国内依法发行上市的股票（包含中小板、创业板及其他经中国证监会核准上市的股票）、债券（包括国债、金融债、央行票据、地方政府债、企业债、公司债、中期票据、短期融资</w:t>
      </w:r>
      <w:proofErr w:type="gramStart"/>
      <w:r>
        <w:rPr>
          <w:rFonts w:hint="eastAsia"/>
        </w:rPr>
        <w:t>券</w:t>
      </w:r>
      <w:proofErr w:type="gramEnd"/>
      <w:r>
        <w:rPr>
          <w:rFonts w:hint="eastAsia"/>
        </w:rPr>
        <w:t>、可转换债券、中小企业私募债等）、债券回购、同业存单、货币市场工具、权证、资产支持证券、股指期货、国债期货以及法律法规或中国证监会允许基金投资的其他金融工具（但须符合中国证监会相关规定）。</w:t>
      </w:r>
    </w:p>
    <w:p w14:paraId="6E68F46E" w14:textId="77777777" w:rsidR="00890CA1" w:rsidRDefault="00890CA1" w:rsidP="00890CA1">
      <w:pPr>
        <w:autoSpaceDE w:val="0"/>
        <w:autoSpaceDN w:val="0"/>
        <w:adjustRightInd w:val="0"/>
        <w:spacing w:line="360" w:lineRule="auto"/>
        <w:ind w:right="210" w:firstLineChars="200" w:firstLine="420"/>
        <w:jc w:val="left"/>
      </w:pPr>
      <w:r>
        <w:rPr>
          <w:rFonts w:hint="eastAsia"/>
        </w:rPr>
        <w:t>如法律法规或监管机构以后允许基金投资其他品种，基金管理人在履行适当程序后，可以将其纳入投资范围。</w:t>
      </w:r>
    </w:p>
    <w:p w14:paraId="4B760D6E" w14:textId="77777777" w:rsidR="00890CA1" w:rsidRDefault="00890CA1" w:rsidP="00890CA1">
      <w:pPr>
        <w:autoSpaceDE w:val="0"/>
        <w:autoSpaceDN w:val="0"/>
        <w:adjustRightInd w:val="0"/>
        <w:spacing w:line="360" w:lineRule="auto"/>
        <w:ind w:right="210" w:firstLineChars="200" w:firstLine="420"/>
        <w:jc w:val="left"/>
      </w:pPr>
      <w:r>
        <w:rPr>
          <w:rFonts w:hint="eastAsia"/>
        </w:rPr>
        <w:t>基金的投资组合比例为：本基金股票资产投资比例为基金资产的</w:t>
      </w:r>
      <w:r>
        <w:rPr>
          <w:rFonts w:hint="eastAsia"/>
        </w:rPr>
        <w:t>0-95%</w:t>
      </w:r>
      <w:r>
        <w:rPr>
          <w:rFonts w:hint="eastAsia"/>
        </w:rPr>
        <w:t>；每个交易日日终在扣除股指期货合约、国债期货合约需缴纳的交易保证金后，保持不低于基金资产净值的</w:t>
      </w:r>
      <w:r>
        <w:rPr>
          <w:rFonts w:hint="eastAsia"/>
        </w:rPr>
        <w:t>5%</w:t>
      </w:r>
      <w:r>
        <w:rPr>
          <w:rFonts w:hint="eastAsia"/>
        </w:rPr>
        <w:t>的现金或者到期日在一年以内的政府债券；权证、股指期货、国债期货及其他金融工具的投资比例依照法律法规或监管机构的规定执行。</w:t>
      </w:r>
    </w:p>
    <w:p w14:paraId="77343FD3" w14:textId="0AEE1D57" w:rsidR="006C7ED7" w:rsidRDefault="00890CA1" w:rsidP="00890CA1">
      <w:pPr>
        <w:autoSpaceDE w:val="0"/>
        <w:autoSpaceDN w:val="0"/>
        <w:adjustRightInd w:val="0"/>
        <w:spacing w:line="360" w:lineRule="auto"/>
        <w:ind w:right="210" w:firstLineChars="200" w:firstLine="420"/>
        <w:jc w:val="left"/>
      </w:pPr>
      <w:r>
        <w:rPr>
          <w:rFonts w:hint="eastAsia"/>
        </w:rPr>
        <w:t>如法律法规或中国证监会变更投资品种的投资比例限制，基金管理人在履行适当程序后，可以调整上述投资品种的投资比例。</w:t>
      </w:r>
    </w:p>
    <w:p w14:paraId="2A818202" w14:textId="77777777" w:rsidR="006C7ED7" w:rsidRDefault="006C7ED7" w:rsidP="006C7ED7">
      <w:pPr>
        <w:autoSpaceDE w:val="0"/>
        <w:autoSpaceDN w:val="0"/>
        <w:adjustRightInd w:val="0"/>
        <w:spacing w:line="360" w:lineRule="auto"/>
        <w:ind w:right="210" w:firstLineChars="200" w:firstLine="420"/>
        <w:jc w:val="left"/>
      </w:pPr>
      <w:r>
        <w:rPr>
          <w:rFonts w:hint="eastAsia"/>
        </w:rPr>
        <w:t>（三）投资限制</w:t>
      </w:r>
    </w:p>
    <w:p w14:paraId="4606CB56" w14:textId="77777777" w:rsidR="00890CA1" w:rsidRDefault="00890CA1" w:rsidP="00890CA1">
      <w:pPr>
        <w:autoSpaceDE w:val="0"/>
        <w:autoSpaceDN w:val="0"/>
        <w:adjustRightInd w:val="0"/>
        <w:spacing w:line="360" w:lineRule="auto"/>
        <w:ind w:right="210" w:firstLineChars="200" w:firstLine="420"/>
        <w:jc w:val="left"/>
      </w:pPr>
      <w:r>
        <w:rPr>
          <w:rFonts w:hint="eastAsia"/>
        </w:rPr>
        <w:t>1</w:t>
      </w:r>
      <w:r>
        <w:rPr>
          <w:rFonts w:hint="eastAsia"/>
        </w:rPr>
        <w:t>、组合限制</w:t>
      </w:r>
    </w:p>
    <w:p w14:paraId="0DB38A65" w14:textId="77777777" w:rsidR="00890CA1" w:rsidRDefault="00890CA1" w:rsidP="00890CA1">
      <w:pPr>
        <w:autoSpaceDE w:val="0"/>
        <w:autoSpaceDN w:val="0"/>
        <w:adjustRightInd w:val="0"/>
        <w:spacing w:line="360" w:lineRule="auto"/>
        <w:ind w:right="210" w:firstLineChars="200" w:firstLine="420"/>
        <w:jc w:val="left"/>
      </w:pPr>
      <w:r>
        <w:rPr>
          <w:rFonts w:hint="eastAsia"/>
        </w:rPr>
        <w:t>（</w:t>
      </w:r>
      <w:r>
        <w:rPr>
          <w:rFonts w:hint="eastAsia"/>
        </w:rPr>
        <w:t>1</w:t>
      </w:r>
      <w:r>
        <w:rPr>
          <w:rFonts w:hint="eastAsia"/>
        </w:rPr>
        <w:t>）本基金股票资产投资比例为基金资产的</w:t>
      </w:r>
      <w:r>
        <w:rPr>
          <w:rFonts w:hint="eastAsia"/>
        </w:rPr>
        <w:t>0-95%</w:t>
      </w:r>
      <w:r>
        <w:rPr>
          <w:rFonts w:hint="eastAsia"/>
        </w:rPr>
        <w:t>；</w:t>
      </w:r>
    </w:p>
    <w:p w14:paraId="3BD10A9A" w14:textId="77777777" w:rsidR="00890CA1" w:rsidRDefault="00890CA1" w:rsidP="00890CA1">
      <w:pPr>
        <w:autoSpaceDE w:val="0"/>
        <w:autoSpaceDN w:val="0"/>
        <w:adjustRightInd w:val="0"/>
        <w:spacing w:line="360" w:lineRule="auto"/>
        <w:ind w:right="210" w:firstLineChars="200" w:firstLine="420"/>
        <w:jc w:val="left"/>
      </w:pPr>
      <w:r>
        <w:rPr>
          <w:rFonts w:hint="eastAsia"/>
        </w:rPr>
        <w:t>（</w:t>
      </w:r>
      <w:r>
        <w:rPr>
          <w:rFonts w:hint="eastAsia"/>
        </w:rPr>
        <w:t>2</w:t>
      </w:r>
      <w:r>
        <w:rPr>
          <w:rFonts w:hint="eastAsia"/>
        </w:rPr>
        <w:t>）本基金每个交易日日终在扣除股指期货合约、国债期货合约需缴纳的交易保证金后，保持不低于基金资产净值</w:t>
      </w:r>
      <w:r>
        <w:rPr>
          <w:rFonts w:hint="eastAsia"/>
        </w:rPr>
        <w:t>5%</w:t>
      </w:r>
      <w:r>
        <w:rPr>
          <w:rFonts w:hint="eastAsia"/>
        </w:rPr>
        <w:t>的现金或者到期日在一年以内的政府债券；其中，现金不包括结算备付金、存出保证金和应收申购款等；</w:t>
      </w:r>
    </w:p>
    <w:p w14:paraId="5D907B7A" w14:textId="77777777" w:rsidR="00890CA1" w:rsidRDefault="00890CA1" w:rsidP="00890CA1">
      <w:pPr>
        <w:autoSpaceDE w:val="0"/>
        <w:autoSpaceDN w:val="0"/>
        <w:adjustRightInd w:val="0"/>
        <w:spacing w:line="360" w:lineRule="auto"/>
        <w:ind w:right="210" w:firstLineChars="200" w:firstLine="420"/>
        <w:jc w:val="left"/>
      </w:pPr>
      <w:r>
        <w:rPr>
          <w:rFonts w:hint="eastAsia"/>
        </w:rPr>
        <w:t>（</w:t>
      </w:r>
      <w:r>
        <w:rPr>
          <w:rFonts w:hint="eastAsia"/>
        </w:rPr>
        <w:t>3</w:t>
      </w:r>
      <w:r>
        <w:rPr>
          <w:rFonts w:hint="eastAsia"/>
        </w:rPr>
        <w:t>）本基金持有一家公司发行的证券，其市值不超过基金资产净值的</w:t>
      </w:r>
      <w:r>
        <w:rPr>
          <w:rFonts w:hint="eastAsia"/>
        </w:rPr>
        <w:t>10%</w:t>
      </w:r>
      <w:r>
        <w:rPr>
          <w:rFonts w:hint="eastAsia"/>
        </w:rPr>
        <w:t>；</w:t>
      </w:r>
    </w:p>
    <w:p w14:paraId="0ADDE6BE" w14:textId="77777777" w:rsidR="00890CA1" w:rsidRDefault="00890CA1" w:rsidP="00890CA1">
      <w:pPr>
        <w:autoSpaceDE w:val="0"/>
        <w:autoSpaceDN w:val="0"/>
        <w:adjustRightInd w:val="0"/>
        <w:spacing w:line="360" w:lineRule="auto"/>
        <w:ind w:right="210" w:firstLineChars="200" w:firstLine="420"/>
        <w:jc w:val="left"/>
      </w:pPr>
      <w:r>
        <w:rPr>
          <w:rFonts w:hint="eastAsia"/>
        </w:rPr>
        <w:t>（</w:t>
      </w:r>
      <w:r>
        <w:rPr>
          <w:rFonts w:hint="eastAsia"/>
        </w:rPr>
        <w:t>4</w:t>
      </w:r>
      <w:r>
        <w:rPr>
          <w:rFonts w:hint="eastAsia"/>
        </w:rPr>
        <w:t>）本基金管理人管理的全部基金持有一家公司发行的证券，不超过该证券的</w:t>
      </w:r>
      <w:r>
        <w:rPr>
          <w:rFonts w:hint="eastAsia"/>
        </w:rPr>
        <w:t>10%</w:t>
      </w:r>
      <w:r>
        <w:rPr>
          <w:rFonts w:hint="eastAsia"/>
        </w:rPr>
        <w:t>；</w:t>
      </w:r>
    </w:p>
    <w:p w14:paraId="7DE9BE51" w14:textId="77777777" w:rsidR="00890CA1" w:rsidRDefault="00890CA1" w:rsidP="00890CA1">
      <w:pPr>
        <w:autoSpaceDE w:val="0"/>
        <w:autoSpaceDN w:val="0"/>
        <w:adjustRightInd w:val="0"/>
        <w:spacing w:line="360" w:lineRule="auto"/>
        <w:ind w:right="210" w:firstLineChars="200" w:firstLine="420"/>
        <w:jc w:val="left"/>
      </w:pPr>
      <w:r>
        <w:rPr>
          <w:rFonts w:hint="eastAsia"/>
        </w:rPr>
        <w:t>（</w:t>
      </w:r>
      <w:r>
        <w:rPr>
          <w:rFonts w:hint="eastAsia"/>
        </w:rPr>
        <w:t>5</w:t>
      </w:r>
      <w:r>
        <w:rPr>
          <w:rFonts w:hint="eastAsia"/>
        </w:rPr>
        <w:t>）本基金总资产不超过基金净资产的</w:t>
      </w:r>
      <w:r>
        <w:rPr>
          <w:rFonts w:hint="eastAsia"/>
        </w:rPr>
        <w:t>140%</w:t>
      </w:r>
      <w:r>
        <w:rPr>
          <w:rFonts w:hint="eastAsia"/>
        </w:rPr>
        <w:t>；</w:t>
      </w:r>
    </w:p>
    <w:p w14:paraId="0B372B94" w14:textId="77777777" w:rsidR="00890CA1" w:rsidRDefault="00890CA1" w:rsidP="00890CA1">
      <w:pPr>
        <w:autoSpaceDE w:val="0"/>
        <w:autoSpaceDN w:val="0"/>
        <w:adjustRightInd w:val="0"/>
        <w:spacing w:line="360" w:lineRule="auto"/>
        <w:ind w:right="210" w:firstLineChars="200" w:firstLine="420"/>
        <w:jc w:val="left"/>
      </w:pPr>
      <w:r>
        <w:rPr>
          <w:rFonts w:hint="eastAsia"/>
        </w:rPr>
        <w:t>（</w:t>
      </w:r>
      <w:r>
        <w:rPr>
          <w:rFonts w:hint="eastAsia"/>
        </w:rPr>
        <w:t>6</w:t>
      </w:r>
      <w:r>
        <w:rPr>
          <w:rFonts w:hint="eastAsia"/>
        </w:rPr>
        <w:t>）本基金持有的全部权证，其市值不得超过基金资产净值的</w:t>
      </w:r>
      <w:r>
        <w:rPr>
          <w:rFonts w:hint="eastAsia"/>
        </w:rPr>
        <w:t>3%</w:t>
      </w:r>
      <w:r>
        <w:rPr>
          <w:rFonts w:hint="eastAsia"/>
        </w:rPr>
        <w:t>；</w:t>
      </w:r>
    </w:p>
    <w:p w14:paraId="5E8F93DF" w14:textId="77777777" w:rsidR="00890CA1" w:rsidRDefault="00890CA1" w:rsidP="00890CA1">
      <w:pPr>
        <w:autoSpaceDE w:val="0"/>
        <w:autoSpaceDN w:val="0"/>
        <w:adjustRightInd w:val="0"/>
        <w:spacing w:line="360" w:lineRule="auto"/>
        <w:ind w:right="210" w:firstLineChars="200" w:firstLine="420"/>
        <w:jc w:val="left"/>
      </w:pPr>
      <w:r>
        <w:rPr>
          <w:rFonts w:hint="eastAsia"/>
        </w:rPr>
        <w:t>（</w:t>
      </w:r>
      <w:r>
        <w:rPr>
          <w:rFonts w:hint="eastAsia"/>
        </w:rPr>
        <w:t>7</w:t>
      </w:r>
      <w:r>
        <w:rPr>
          <w:rFonts w:hint="eastAsia"/>
        </w:rPr>
        <w:t>）本基金管理人管理的全部基金持有的同一权证，不得超过该权证的</w:t>
      </w:r>
      <w:r>
        <w:rPr>
          <w:rFonts w:hint="eastAsia"/>
        </w:rPr>
        <w:t>10%</w:t>
      </w:r>
      <w:r>
        <w:rPr>
          <w:rFonts w:hint="eastAsia"/>
        </w:rPr>
        <w:t>；</w:t>
      </w:r>
    </w:p>
    <w:p w14:paraId="4528BA50" w14:textId="77777777" w:rsidR="00890CA1" w:rsidRDefault="00890CA1" w:rsidP="00890CA1">
      <w:pPr>
        <w:autoSpaceDE w:val="0"/>
        <w:autoSpaceDN w:val="0"/>
        <w:adjustRightInd w:val="0"/>
        <w:spacing w:line="360" w:lineRule="auto"/>
        <w:ind w:right="210" w:firstLineChars="200" w:firstLine="420"/>
        <w:jc w:val="left"/>
      </w:pPr>
      <w:r>
        <w:rPr>
          <w:rFonts w:hint="eastAsia"/>
        </w:rPr>
        <w:lastRenderedPageBreak/>
        <w:t>（</w:t>
      </w:r>
      <w:r>
        <w:rPr>
          <w:rFonts w:hint="eastAsia"/>
        </w:rPr>
        <w:t>8</w:t>
      </w:r>
      <w:r>
        <w:rPr>
          <w:rFonts w:hint="eastAsia"/>
        </w:rPr>
        <w:t>）本基金在任何交易日买入权证的总金额，不得超过上一交易日基金资产净值的</w:t>
      </w:r>
      <w:r>
        <w:rPr>
          <w:rFonts w:hint="eastAsia"/>
        </w:rPr>
        <w:t>0.5%</w:t>
      </w:r>
      <w:r>
        <w:rPr>
          <w:rFonts w:hint="eastAsia"/>
        </w:rPr>
        <w:t>；</w:t>
      </w:r>
    </w:p>
    <w:p w14:paraId="468062E8" w14:textId="77777777" w:rsidR="00890CA1" w:rsidRDefault="00890CA1" w:rsidP="00890CA1">
      <w:pPr>
        <w:autoSpaceDE w:val="0"/>
        <w:autoSpaceDN w:val="0"/>
        <w:adjustRightInd w:val="0"/>
        <w:spacing w:line="360" w:lineRule="auto"/>
        <w:ind w:right="210" w:firstLineChars="200" w:firstLine="420"/>
        <w:jc w:val="left"/>
      </w:pPr>
      <w:r>
        <w:rPr>
          <w:rFonts w:hint="eastAsia"/>
        </w:rPr>
        <w:t>（</w:t>
      </w:r>
      <w:r>
        <w:rPr>
          <w:rFonts w:hint="eastAsia"/>
        </w:rPr>
        <w:t>9</w:t>
      </w:r>
      <w:r>
        <w:rPr>
          <w:rFonts w:hint="eastAsia"/>
        </w:rPr>
        <w:t>）本基金投资于同一原始权益人的各类资产支持证券的比例，不得超过基金资产净值的</w:t>
      </w:r>
      <w:r>
        <w:rPr>
          <w:rFonts w:hint="eastAsia"/>
        </w:rPr>
        <w:t>10%</w:t>
      </w:r>
      <w:r>
        <w:rPr>
          <w:rFonts w:hint="eastAsia"/>
        </w:rPr>
        <w:t>；</w:t>
      </w:r>
    </w:p>
    <w:p w14:paraId="465F41F0" w14:textId="77777777" w:rsidR="00890CA1" w:rsidRDefault="00890CA1" w:rsidP="00890CA1">
      <w:pPr>
        <w:autoSpaceDE w:val="0"/>
        <w:autoSpaceDN w:val="0"/>
        <w:adjustRightInd w:val="0"/>
        <w:spacing w:line="360" w:lineRule="auto"/>
        <w:ind w:right="210" w:firstLineChars="200" w:firstLine="420"/>
        <w:jc w:val="left"/>
      </w:pPr>
      <w:r>
        <w:rPr>
          <w:rFonts w:hint="eastAsia"/>
        </w:rPr>
        <w:t>（</w:t>
      </w:r>
      <w:r>
        <w:rPr>
          <w:rFonts w:hint="eastAsia"/>
        </w:rPr>
        <w:t>10</w:t>
      </w:r>
      <w:r>
        <w:rPr>
          <w:rFonts w:hint="eastAsia"/>
        </w:rPr>
        <w:t>）本基金持有的全部资产支持证券，其市值不得超过基金资产净值的</w:t>
      </w:r>
      <w:r>
        <w:rPr>
          <w:rFonts w:hint="eastAsia"/>
        </w:rPr>
        <w:t>20%</w:t>
      </w:r>
      <w:r>
        <w:rPr>
          <w:rFonts w:hint="eastAsia"/>
        </w:rPr>
        <w:t>；</w:t>
      </w:r>
    </w:p>
    <w:p w14:paraId="4F715DFE" w14:textId="77777777" w:rsidR="00890CA1" w:rsidRDefault="00890CA1" w:rsidP="00890CA1">
      <w:pPr>
        <w:autoSpaceDE w:val="0"/>
        <w:autoSpaceDN w:val="0"/>
        <w:adjustRightInd w:val="0"/>
        <w:spacing w:line="360" w:lineRule="auto"/>
        <w:ind w:right="210" w:firstLineChars="200" w:firstLine="420"/>
        <w:jc w:val="left"/>
      </w:pPr>
      <w:r>
        <w:rPr>
          <w:rFonts w:hint="eastAsia"/>
        </w:rPr>
        <w:t>（</w:t>
      </w:r>
      <w:r>
        <w:rPr>
          <w:rFonts w:hint="eastAsia"/>
        </w:rPr>
        <w:t>11</w:t>
      </w:r>
      <w:r>
        <w:rPr>
          <w:rFonts w:hint="eastAsia"/>
        </w:rPr>
        <w:t>）本基金持有的同一（指同一信用级别）资产支持证券的比例，不得超过该资产支持证券规模的</w:t>
      </w:r>
      <w:r>
        <w:rPr>
          <w:rFonts w:hint="eastAsia"/>
        </w:rPr>
        <w:t>10%</w:t>
      </w:r>
      <w:r>
        <w:rPr>
          <w:rFonts w:hint="eastAsia"/>
        </w:rPr>
        <w:t>；</w:t>
      </w:r>
    </w:p>
    <w:p w14:paraId="4B2FAFE4" w14:textId="77777777" w:rsidR="00890CA1" w:rsidRDefault="00890CA1" w:rsidP="00890CA1">
      <w:pPr>
        <w:autoSpaceDE w:val="0"/>
        <w:autoSpaceDN w:val="0"/>
        <w:adjustRightInd w:val="0"/>
        <w:spacing w:line="360" w:lineRule="auto"/>
        <w:ind w:right="210" w:firstLineChars="200" w:firstLine="420"/>
        <w:jc w:val="left"/>
      </w:pPr>
      <w:r>
        <w:rPr>
          <w:rFonts w:hint="eastAsia"/>
        </w:rPr>
        <w:t>（</w:t>
      </w:r>
      <w:r>
        <w:rPr>
          <w:rFonts w:hint="eastAsia"/>
        </w:rPr>
        <w:t>12</w:t>
      </w:r>
      <w:r>
        <w:rPr>
          <w:rFonts w:hint="eastAsia"/>
        </w:rPr>
        <w:t>）本基金管理人管理的全部基金投资于同一原始权益人的各类资产支持证券，不得超过其各类资产支持证券合计规模的</w:t>
      </w:r>
      <w:r>
        <w:rPr>
          <w:rFonts w:hint="eastAsia"/>
        </w:rPr>
        <w:t>10%</w:t>
      </w:r>
      <w:r>
        <w:rPr>
          <w:rFonts w:hint="eastAsia"/>
        </w:rPr>
        <w:t>；</w:t>
      </w:r>
    </w:p>
    <w:p w14:paraId="7F7B96C4" w14:textId="77777777" w:rsidR="00890CA1" w:rsidRDefault="00890CA1" w:rsidP="00890CA1">
      <w:pPr>
        <w:autoSpaceDE w:val="0"/>
        <w:autoSpaceDN w:val="0"/>
        <w:adjustRightInd w:val="0"/>
        <w:spacing w:line="360" w:lineRule="auto"/>
        <w:ind w:right="210" w:firstLineChars="200" w:firstLine="420"/>
        <w:jc w:val="left"/>
      </w:pPr>
      <w:r>
        <w:rPr>
          <w:rFonts w:hint="eastAsia"/>
        </w:rPr>
        <w:t>（</w:t>
      </w:r>
      <w:r>
        <w:rPr>
          <w:rFonts w:hint="eastAsia"/>
        </w:rPr>
        <w:t>13</w:t>
      </w:r>
      <w:r>
        <w:rPr>
          <w:rFonts w:hint="eastAsia"/>
        </w:rPr>
        <w:t>）本基金应投资于信用级别评级为</w:t>
      </w:r>
      <w:r>
        <w:rPr>
          <w:rFonts w:hint="eastAsia"/>
        </w:rPr>
        <w:t>BBB</w:t>
      </w:r>
      <w:r>
        <w:rPr>
          <w:rFonts w:hint="eastAsia"/>
        </w:rPr>
        <w:t>以上（含</w:t>
      </w:r>
      <w:r>
        <w:rPr>
          <w:rFonts w:hint="eastAsia"/>
        </w:rPr>
        <w:t>BBB</w:t>
      </w:r>
      <w:r>
        <w:rPr>
          <w:rFonts w:hint="eastAsia"/>
        </w:rPr>
        <w:t>）的资产支持证券。基金持有资产支持证券期间，如果其信用等级下降、不再符合投资标准，应在评级报告发布之日起</w:t>
      </w:r>
      <w:r>
        <w:rPr>
          <w:rFonts w:hint="eastAsia"/>
        </w:rPr>
        <w:t>3</w:t>
      </w:r>
      <w:r>
        <w:rPr>
          <w:rFonts w:hint="eastAsia"/>
        </w:rPr>
        <w:t>个月内予以全部卖出；</w:t>
      </w:r>
    </w:p>
    <w:p w14:paraId="4353CE58" w14:textId="77777777" w:rsidR="00890CA1" w:rsidRDefault="00890CA1" w:rsidP="00890CA1">
      <w:pPr>
        <w:autoSpaceDE w:val="0"/>
        <w:autoSpaceDN w:val="0"/>
        <w:adjustRightInd w:val="0"/>
        <w:spacing w:line="360" w:lineRule="auto"/>
        <w:ind w:right="210" w:firstLineChars="200" w:firstLine="420"/>
        <w:jc w:val="left"/>
      </w:pPr>
      <w:r>
        <w:rPr>
          <w:rFonts w:hint="eastAsia"/>
        </w:rPr>
        <w:t>（</w:t>
      </w:r>
      <w:r>
        <w:rPr>
          <w:rFonts w:hint="eastAsia"/>
        </w:rPr>
        <w:t>14</w:t>
      </w:r>
      <w:r>
        <w:rPr>
          <w:rFonts w:hint="eastAsia"/>
        </w:rPr>
        <w:t>）本基金财产参与股票发行申购，本基金所申报的金额不超过本基金的总资产，本基金所申报的股票数量不超过拟发行股票公司本次发行股票的总量；</w:t>
      </w:r>
    </w:p>
    <w:p w14:paraId="011FEA9A" w14:textId="77777777" w:rsidR="00890CA1" w:rsidRDefault="00890CA1" w:rsidP="00890CA1">
      <w:pPr>
        <w:autoSpaceDE w:val="0"/>
        <w:autoSpaceDN w:val="0"/>
        <w:adjustRightInd w:val="0"/>
        <w:spacing w:line="360" w:lineRule="auto"/>
        <w:ind w:right="210" w:firstLineChars="200" w:firstLine="420"/>
        <w:jc w:val="left"/>
      </w:pPr>
      <w:r>
        <w:rPr>
          <w:rFonts w:hint="eastAsia"/>
        </w:rPr>
        <w:t>（</w:t>
      </w:r>
      <w:r>
        <w:rPr>
          <w:rFonts w:hint="eastAsia"/>
        </w:rPr>
        <w:t>15</w:t>
      </w:r>
      <w:r>
        <w:rPr>
          <w:rFonts w:hint="eastAsia"/>
        </w:rPr>
        <w:t>）本基金进入全国银行间同业市场进行债券回购的资金余额不得超过基金资产净值的</w:t>
      </w:r>
      <w:r>
        <w:rPr>
          <w:rFonts w:hint="eastAsia"/>
        </w:rPr>
        <w:t>40%</w:t>
      </w:r>
      <w:r>
        <w:rPr>
          <w:rFonts w:hint="eastAsia"/>
        </w:rPr>
        <w:t>；在全国银行间同业市场中的债券回购最长期限为</w:t>
      </w:r>
      <w:r>
        <w:rPr>
          <w:rFonts w:hint="eastAsia"/>
        </w:rPr>
        <w:t>1</w:t>
      </w:r>
      <w:r>
        <w:rPr>
          <w:rFonts w:hint="eastAsia"/>
        </w:rPr>
        <w:t>年，债券回购到期后不得展期；</w:t>
      </w:r>
    </w:p>
    <w:p w14:paraId="4077C740" w14:textId="77777777" w:rsidR="00890CA1" w:rsidRDefault="00890CA1" w:rsidP="00890CA1">
      <w:pPr>
        <w:autoSpaceDE w:val="0"/>
        <w:autoSpaceDN w:val="0"/>
        <w:adjustRightInd w:val="0"/>
        <w:spacing w:line="360" w:lineRule="auto"/>
        <w:ind w:right="210" w:firstLineChars="200" w:firstLine="420"/>
        <w:jc w:val="left"/>
      </w:pPr>
      <w:r>
        <w:rPr>
          <w:rFonts w:hint="eastAsia"/>
        </w:rPr>
        <w:t>（</w:t>
      </w:r>
      <w:r>
        <w:rPr>
          <w:rFonts w:hint="eastAsia"/>
        </w:rPr>
        <w:t>16</w:t>
      </w:r>
      <w:r>
        <w:rPr>
          <w:rFonts w:hint="eastAsia"/>
        </w:rPr>
        <w:t>）本基金参与股指期货和</w:t>
      </w:r>
      <w:r>
        <w:rPr>
          <w:rFonts w:hint="eastAsia"/>
        </w:rPr>
        <w:t>/</w:t>
      </w:r>
      <w:r>
        <w:rPr>
          <w:rFonts w:hint="eastAsia"/>
        </w:rPr>
        <w:t>或国债期货交易，遵循下列比例限制：</w:t>
      </w:r>
    </w:p>
    <w:p w14:paraId="4E23A9A8" w14:textId="77777777" w:rsidR="00890CA1" w:rsidRDefault="00890CA1" w:rsidP="00890CA1">
      <w:pPr>
        <w:autoSpaceDE w:val="0"/>
        <w:autoSpaceDN w:val="0"/>
        <w:adjustRightInd w:val="0"/>
        <w:spacing w:line="360" w:lineRule="auto"/>
        <w:ind w:right="210" w:firstLineChars="200" w:firstLine="420"/>
        <w:jc w:val="left"/>
      </w:pPr>
      <w:r>
        <w:rPr>
          <w:rFonts w:hint="eastAsia"/>
        </w:rPr>
        <w:t>1</w:t>
      </w:r>
      <w:r>
        <w:rPr>
          <w:rFonts w:hint="eastAsia"/>
        </w:rPr>
        <w:t>）本基金在任何交易日日终，持有的买入股指期货合约价值，不得超过基金资产净值的</w:t>
      </w:r>
      <w:r>
        <w:rPr>
          <w:rFonts w:hint="eastAsia"/>
        </w:rPr>
        <w:t>10%</w:t>
      </w:r>
      <w:r>
        <w:rPr>
          <w:rFonts w:hint="eastAsia"/>
        </w:rPr>
        <w:t>；在任何交易日日终，持有的买入国债期货合约价值，不得超过基金资产净值的</w:t>
      </w:r>
      <w:r>
        <w:rPr>
          <w:rFonts w:hint="eastAsia"/>
        </w:rPr>
        <w:t>15%</w:t>
      </w:r>
      <w:r>
        <w:rPr>
          <w:rFonts w:hint="eastAsia"/>
        </w:rPr>
        <w:t>；</w:t>
      </w:r>
    </w:p>
    <w:p w14:paraId="49307B4E" w14:textId="77777777" w:rsidR="00890CA1" w:rsidRDefault="00890CA1" w:rsidP="00890CA1">
      <w:pPr>
        <w:autoSpaceDE w:val="0"/>
        <w:autoSpaceDN w:val="0"/>
        <w:adjustRightInd w:val="0"/>
        <w:spacing w:line="360" w:lineRule="auto"/>
        <w:ind w:right="210" w:firstLineChars="200" w:firstLine="420"/>
        <w:jc w:val="left"/>
      </w:pPr>
      <w:r>
        <w:rPr>
          <w:rFonts w:hint="eastAsia"/>
        </w:rPr>
        <w:t>2</w:t>
      </w:r>
      <w:r>
        <w:rPr>
          <w:rFonts w:hint="eastAsia"/>
        </w:rPr>
        <w:t>）本基金在任何交易日日终，持有的买入国债期货和股指期货合约价值与有价证券市值之和不得超过基金资产净值的</w:t>
      </w:r>
      <w:r>
        <w:rPr>
          <w:rFonts w:hint="eastAsia"/>
        </w:rPr>
        <w:t>95%</w:t>
      </w:r>
      <w:r>
        <w:rPr>
          <w:rFonts w:hint="eastAsia"/>
        </w:rPr>
        <w:t>，其中，有价证券指股票、债券（不含到期日在一年以内的政府债券）、权证、资产支持证券、买入返售金融资产（不含质押式回购）等；</w:t>
      </w:r>
    </w:p>
    <w:p w14:paraId="63F7410A" w14:textId="77777777" w:rsidR="00890CA1" w:rsidRDefault="00890CA1" w:rsidP="00890CA1">
      <w:pPr>
        <w:autoSpaceDE w:val="0"/>
        <w:autoSpaceDN w:val="0"/>
        <w:adjustRightInd w:val="0"/>
        <w:spacing w:line="360" w:lineRule="auto"/>
        <w:ind w:right="210" w:firstLineChars="200" w:firstLine="420"/>
        <w:jc w:val="left"/>
      </w:pPr>
      <w:r>
        <w:rPr>
          <w:rFonts w:hint="eastAsia"/>
        </w:rPr>
        <w:t>3</w:t>
      </w:r>
      <w:r>
        <w:rPr>
          <w:rFonts w:hint="eastAsia"/>
        </w:rPr>
        <w:t>）本基金在任何交易日日终，持有的卖出股指期货合约价值不得超过本基金持有的股票总市值的</w:t>
      </w:r>
      <w:r>
        <w:rPr>
          <w:rFonts w:hint="eastAsia"/>
        </w:rPr>
        <w:t>20%</w:t>
      </w:r>
      <w:r>
        <w:rPr>
          <w:rFonts w:hint="eastAsia"/>
        </w:rPr>
        <w:t>；在任何交易日日终，持有的卖出国债期货合约价值不得超过基金持有的债券总市值的</w:t>
      </w:r>
      <w:r>
        <w:rPr>
          <w:rFonts w:hint="eastAsia"/>
        </w:rPr>
        <w:t>30%</w:t>
      </w:r>
      <w:r>
        <w:rPr>
          <w:rFonts w:hint="eastAsia"/>
        </w:rPr>
        <w:t>；</w:t>
      </w:r>
    </w:p>
    <w:p w14:paraId="1F871771" w14:textId="77777777" w:rsidR="00890CA1" w:rsidRDefault="00890CA1" w:rsidP="00890CA1">
      <w:pPr>
        <w:autoSpaceDE w:val="0"/>
        <w:autoSpaceDN w:val="0"/>
        <w:adjustRightInd w:val="0"/>
        <w:spacing w:line="360" w:lineRule="auto"/>
        <w:ind w:right="210" w:firstLineChars="200" w:firstLine="420"/>
        <w:jc w:val="left"/>
      </w:pPr>
      <w:r>
        <w:rPr>
          <w:rFonts w:hint="eastAsia"/>
        </w:rPr>
        <w:t>4</w:t>
      </w:r>
      <w:r>
        <w:rPr>
          <w:rFonts w:hint="eastAsia"/>
        </w:rPr>
        <w:t>）本基金所持有的股票市值和买入、卖出股指期货合约价值，合计（轧差计算）应当符合基金合同关于股票投资比例的有关约定；所持有的债券（不含到期日在一年以内的政府债券）市值和买入、卖出国债期货合约价值，合计（轧差计算）应当符合基金合同关</w:t>
      </w:r>
      <w:r>
        <w:rPr>
          <w:rFonts w:hint="eastAsia"/>
        </w:rPr>
        <w:lastRenderedPageBreak/>
        <w:t>于债券投资比例的有关约定；</w:t>
      </w:r>
    </w:p>
    <w:p w14:paraId="1C9B18BA" w14:textId="77777777" w:rsidR="00890CA1" w:rsidRDefault="00890CA1" w:rsidP="00890CA1">
      <w:pPr>
        <w:autoSpaceDE w:val="0"/>
        <w:autoSpaceDN w:val="0"/>
        <w:adjustRightInd w:val="0"/>
        <w:spacing w:line="360" w:lineRule="auto"/>
        <w:ind w:right="210" w:firstLineChars="200" w:firstLine="420"/>
        <w:jc w:val="left"/>
      </w:pPr>
      <w:r>
        <w:rPr>
          <w:rFonts w:hint="eastAsia"/>
        </w:rPr>
        <w:t>5</w:t>
      </w:r>
      <w:r>
        <w:rPr>
          <w:rFonts w:hint="eastAsia"/>
        </w:rPr>
        <w:t>）本基金在任何交易日内交易（不包括平仓）的股指期货合约的成交金额不得超过上一交易日基金资产净值的</w:t>
      </w:r>
      <w:r>
        <w:rPr>
          <w:rFonts w:hint="eastAsia"/>
        </w:rPr>
        <w:t>20%</w:t>
      </w:r>
      <w:r>
        <w:rPr>
          <w:rFonts w:hint="eastAsia"/>
        </w:rPr>
        <w:t>；在任何交易日内交易（不包括平仓）的国债期货合约的成交金额不得超过上一交易日基金资产净值的</w:t>
      </w:r>
      <w:r>
        <w:rPr>
          <w:rFonts w:hint="eastAsia"/>
        </w:rPr>
        <w:t>30%</w:t>
      </w:r>
      <w:r>
        <w:rPr>
          <w:rFonts w:hint="eastAsia"/>
        </w:rPr>
        <w:t>；</w:t>
      </w:r>
    </w:p>
    <w:p w14:paraId="051066C6" w14:textId="77777777" w:rsidR="00890CA1" w:rsidRDefault="00890CA1" w:rsidP="00890CA1">
      <w:pPr>
        <w:autoSpaceDE w:val="0"/>
        <w:autoSpaceDN w:val="0"/>
        <w:adjustRightInd w:val="0"/>
        <w:spacing w:line="360" w:lineRule="auto"/>
        <w:ind w:right="210" w:firstLineChars="200" w:firstLine="420"/>
        <w:jc w:val="left"/>
      </w:pPr>
      <w:r>
        <w:rPr>
          <w:rFonts w:hint="eastAsia"/>
        </w:rPr>
        <w:t>（</w:t>
      </w:r>
      <w:r>
        <w:rPr>
          <w:rFonts w:hint="eastAsia"/>
        </w:rPr>
        <w:t>17</w:t>
      </w:r>
      <w:r>
        <w:rPr>
          <w:rFonts w:hint="eastAsia"/>
        </w:rPr>
        <w:t>）本基金持有单只中小企业私募债券，其市值不得超过基金资产净值的</w:t>
      </w:r>
      <w:r>
        <w:rPr>
          <w:rFonts w:hint="eastAsia"/>
        </w:rPr>
        <w:t>10%</w:t>
      </w:r>
      <w:r>
        <w:rPr>
          <w:rFonts w:hint="eastAsia"/>
        </w:rPr>
        <w:t>；</w:t>
      </w:r>
    </w:p>
    <w:p w14:paraId="61436D2E" w14:textId="77777777" w:rsidR="00890CA1" w:rsidRDefault="00890CA1" w:rsidP="00890CA1">
      <w:pPr>
        <w:autoSpaceDE w:val="0"/>
        <w:autoSpaceDN w:val="0"/>
        <w:adjustRightInd w:val="0"/>
        <w:spacing w:line="360" w:lineRule="auto"/>
        <w:ind w:right="210" w:firstLineChars="200" w:firstLine="420"/>
        <w:jc w:val="left"/>
      </w:pPr>
      <w:r>
        <w:rPr>
          <w:rFonts w:hint="eastAsia"/>
        </w:rPr>
        <w:t>（</w:t>
      </w:r>
      <w:r>
        <w:rPr>
          <w:rFonts w:hint="eastAsia"/>
        </w:rPr>
        <w:t>18</w:t>
      </w:r>
      <w:r>
        <w:rPr>
          <w:rFonts w:hint="eastAsia"/>
        </w:rPr>
        <w:t>）本基金主动投资于流动性受限资产的市值合计不得超过基金资产净值的</w:t>
      </w:r>
      <w:r>
        <w:rPr>
          <w:rFonts w:hint="eastAsia"/>
        </w:rPr>
        <w:t>15%</w:t>
      </w:r>
      <w:r>
        <w:rPr>
          <w:rFonts w:hint="eastAsia"/>
        </w:rPr>
        <w:t>；因证券市场波动、上市公司股票停牌、基金规模变动等基金管理人之外的因素致使基金不符合该比例限制的，基金管理人不得主动新增流动性受限资产的投资；</w:t>
      </w:r>
    </w:p>
    <w:p w14:paraId="72C060D7" w14:textId="77777777" w:rsidR="00890CA1" w:rsidRDefault="00890CA1" w:rsidP="00890CA1">
      <w:pPr>
        <w:autoSpaceDE w:val="0"/>
        <w:autoSpaceDN w:val="0"/>
        <w:adjustRightInd w:val="0"/>
        <w:spacing w:line="360" w:lineRule="auto"/>
        <w:ind w:right="210" w:firstLineChars="200" w:firstLine="420"/>
        <w:jc w:val="left"/>
      </w:pPr>
      <w:r>
        <w:rPr>
          <w:rFonts w:hint="eastAsia"/>
        </w:rPr>
        <w:t>（</w:t>
      </w:r>
      <w:r>
        <w:rPr>
          <w:rFonts w:hint="eastAsia"/>
        </w:rPr>
        <w:t>19</w:t>
      </w:r>
      <w:r>
        <w:rPr>
          <w:rFonts w:hint="eastAsia"/>
        </w:rPr>
        <w:t>）本基金持有的所有流通受限证券，其公允价值不得超过基金资产净值的</w:t>
      </w:r>
      <w:r>
        <w:rPr>
          <w:rFonts w:hint="eastAsia"/>
        </w:rPr>
        <w:t>20%</w:t>
      </w:r>
      <w:r>
        <w:rPr>
          <w:rFonts w:hint="eastAsia"/>
        </w:rPr>
        <w:t>；本基金持有的同</w:t>
      </w:r>
      <w:proofErr w:type="gramStart"/>
      <w:r>
        <w:rPr>
          <w:rFonts w:hint="eastAsia"/>
        </w:rPr>
        <w:t>一流通</w:t>
      </w:r>
      <w:proofErr w:type="gramEnd"/>
      <w:r>
        <w:rPr>
          <w:rFonts w:hint="eastAsia"/>
        </w:rPr>
        <w:t>受限证券，其公允价值不得超过基金资产净值的</w:t>
      </w:r>
      <w:r>
        <w:rPr>
          <w:rFonts w:hint="eastAsia"/>
        </w:rPr>
        <w:t>10%</w:t>
      </w:r>
      <w:r>
        <w:rPr>
          <w:rFonts w:hint="eastAsia"/>
        </w:rPr>
        <w:t>；</w:t>
      </w:r>
    </w:p>
    <w:p w14:paraId="594FFDDB" w14:textId="77777777" w:rsidR="00890CA1" w:rsidRDefault="00890CA1" w:rsidP="00890CA1">
      <w:pPr>
        <w:autoSpaceDE w:val="0"/>
        <w:autoSpaceDN w:val="0"/>
        <w:adjustRightInd w:val="0"/>
        <w:spacing w:line="360" w:lineRule="auto"/>
        <w:ind w:right="210" w:firstLineChars="200" w:firstLine="420"/>
        <w:jc w:val="left"/>
      </w:pPr>
      <w:r>
        <w:rPr>
          <w:rFonts w:hint="eastAsia"/>
        </w:rPr>
        <w:t>（</w:t>
      </w:r>
      <w:r>
        <w:rPr>
          <w:rFonts w:hint="eastAsia"/>
        </w:rPr>
        <w:t>20</w:t>
      </w:r>
      <w:r>
        <w:rPr>
          <w:rFonts w:hint="eastAsia"/>
        </w:rPr>
        <w:t>）基金管理人管理的全部开放式基金</w:t>
      </w:r>
      <w:r>
        <w:rPr>
          <w:rFonts w:hint="eastAsia"/>
        </w:rPr>
        <w:t>(</w:t>
      </w:r>
      <w:r>
        <w:rPr>
          <w:rFonts w:hint="eastAsia"/>
        </w:rPr>
        <w:t>包括开放式基金以及处于开放期的定期开放基金</w:t>
      </w:r>
      <w:r>
        <w:rPr>
          <w:rFonts w:hint="eastAsia"/>
        </w:rPr>
        <w:t>)</w:t>
      </w:r>
      <w:r>
        <w:rPr>
          <w:rFonts w:hint="eastAsia"/>
        </w:rPr>
        <w:t>持有一家上市公司发行的可流通股票，不得超过该上市公司可流通股票的</w:t>
      </w:r>
      <w:r>
        <w:rPr>
          <w:rFonts w:hint="eastAsia"/>
        </w:rPr>
        <w:t>15%</w:t>
      </w:r>
      <w:r>
        <w:rPr>
          <w:rFonts w:hint="eastAsia"/>
        </w:rPr>
        <w:t>；本基金管理人管理的全部投资组合持有一家上市公司发行的可流通股票，不得超过该上市公司可流通股票的</w:t>
      </w:r>
      <w:r>
        <w:rPr>
          <w:rFonts w:hint="eastAsia"/>
        </w:rPr>
        <w:t>30%</w:t>
      </w:r>
      <w:r>
        <w:rPr>
          <w:rFonts w:hint="eastAsia"/>
        </w:rPr>
        <w:t>；</w:t>
      </w:r>
    </w:p>
    <w:p w14:paraId="6CCAAE2C" w14:textId="77777777" w:rsidR="00890CA1" w:rsidRDefault="00890CA1" w:rsidP="00890CA1">
      <w:pPr>
        <w:autoSpaceDE w:val="0"/>
        <w:autoSpaceDN w:val="0"/>
        <w:adjustRightInd w:val="0"/>
        <w:spacing w:line="360" w:lineRule="auto"/>
        <w:ind w:right="210" w:firstLineChars="200" w:firstLine="420"/>
        <w:jc w:val="left"/>
      </w:pPr>
      <w:r>
        <w:rPr>
          <w:rFonts w:hint="eastAsia"/>
        </w:rPr>
        <w:t>（</w:t>
      </w:r>
      <w:r>
        <w:rPr>
          <w:rFonts w:hint="eastAsia"/>
        </w:rPr>
        <w:t>21</w:t>
      </w:r>
      <w:r>
        <w:rPr>
          <w:rFonts w:hint="eastAsia"/>
        </w:rPr>
        <w:t>）本基金与私募类</w:t>
      </w:r>
      <w:proofErr w:type="gramStart"/>
      <w:r>
        <w:rPr>
          <w:rFonts w:hint="eastAsia"/>
        </w:rPr>
        <w:t>证券资管产品</w:t>
      </w:r>
      <w:proofErr w:type="gramEnd"/>
      <w:r>
        <w:rPr>
          <w:rFonts w:hint="eastAsia"/>
        </w:rPr>
        <w:t>及中国证监会认定的其他主体为交易对手开展逆回购交易的，可接受质押品的资质要求应当与本基金合同约定的投资范围保持一致；</w:t>
      </w:r>
    </w:p>
    <w:p w14:paraId="3688B23D" w14:textId="77777777" w:rsidR="00890CA1" w:rsidRDefault="00890CA1" w:rsidP="00890CA1">
      <w:pPr>
        <w:autoSpaceDE w:val="0"/>
        <w:autoSpaceDN w:val="0"/>
        <w:adjustRightInd w:val="0"/>
        <w:spacing w:line="360" w:lineRule="auto"/>
        <w:ind w:right="210" w:firstLineChars="200" w:firstLine="420"/>
        <w:jc w:val="left"/>
      </w:pPr>
      <w:r>
        <w:rPr>
          <w:rFonts w:hint="eastAsia"/>
        </w:rPr>
        <w:t>（</w:t>
      </w:r>
      <w:r>
        <w:rPr>
          <w:rFonts w:hint="eastAsia"/>
        </w:rPr>
        <w:t>22</w:t>
      </w:r>
      <w:r>
        <w:rPr>
          <w:rFonts w:hint="eastAsia"/>
        </w:rPr>
        <w:t>）法律法规和中国证监会规定的其他投资比例限制。</w:t>
      </w:r>
    </w:p>
    <w:p w14:paraId="07DABAB1" w14:textId="77777777" w:rsidR="00890CA1" w:rsidRDefault="00890CA1" w:rsidP="00890CA1">
      <w:pPr>
        <w:autoSpaceDE w:val="0"/>
        <w:autoSpaceDN w:val="0"/>
        <w:adjustRightInd w:val="0"/>
        <w:spacing w:line="360" w:lineRule="auto"/>
        <w:ind w:right="210" w:firstLineChars="200" w:firstLine="420"/>
        <w:jc w:val="left"/>
      </w:pPr>
      <w:r>
        <w:rPr>
          <w:rFonts w:hint="eastAsia"/>
        </w:rPr>
        <w:t>除上述第（</w:t>
      </w:r>
      <w:r>
        <w:rPr>
          <w:rFonts w:hint="eastAsia"/>
        </w:rPr>
        <w:t>2</w:t>
      </w:r>
      <w:r>
        <w:rPr>
          <w:rFonts w:hint="eastAsia"/>
        </w:rPr>
        <w:t>）、（</w:t>
      </w:r>
      <w:r>
        <w:rPr>
          <w:rFonts w:hint="eastAsia"/>
        </w:rPr>
        <w:t>13</w:t>
      </w:r>
      <w:r>
        <w:rPr>
          <w:rFonts w:hint="eastAsia"/>
        </w:rPr>
        <w:t>）、（</w:t>
      </w:r>
      <w:r>
        <w:rPr>
          <w:rFonts w:hint="eastAsia"/>
        </w:rPr>
        <w:t>18</w:t>
      </w:r>
      <w:r>
        <w:rPr>
          <w:rFonts w:hint="eastAsia"/>
        </w:rPr>
        <w:t>）、（</w:t>
      </w:r>
      <w:r>
        <w:rPr>
          <w:rFonts w:hint="eastAsia"/>
        </w:rPr>
        <w:t>21</w:t>
      </w:r>
      <w:r>
        <w:rPr>
          <w:rFonts w:hint="eastAsia"/>
        </w:rPr>
        <w:t>）项外，因证券、期货市场波动、证券发行人合并、基金规模变动等基金管理人之外的因素致使基金投资不符合基金合同约定的投资比例的，基金管理人应当在十个交易日内进行调整，但法律法规或中国证监会规定的特殊情形除外。法律法规另有规定的从其规定。</w:t>
      </w:r>
    </w:p>
    <w:p w14:paraId="08D87B1F" w14:textId="77777777" w:rsidR="00B951E1" w:rsidRDefault="00B951E1" w:rsidP="00B951E1">
      <w:pPr>
        <w:autoSpaceDE w:val="0"/>
        <w:autoSpaceDN w:val="0"/>
        <w:adjustRightInd w:val="0"/>
        <w:spacing w:line="360" w:lineRule="auto"/>
        <w:ind w:right="210" w:firstLineChars="200" w:firstLine="420"/>
        <w:jc w:val="left"/>
      </w:pPr>
      <w:r>
        <w:rPr>
          <w:rFonts w:hint="eastAsia"/>
        </w:rPr>
        <w:t>基金管理人应当自基金合同生效之日起六个月内使基金的投资组合比例符合基金合同的有关约定。期间，基金的投资范围、投资策略应当符合基金合同的约定。基金托管人对基金的投资的监督与检查自本基金合同生效之日起开始。</w:t>
      </w:r>
    </w:p>
    <w:p w14:paraId="2E2CBCE2" w14:textId="73F80377" w:rsidR="006C7ED7" w:rsidRDefault="00B951E1" w:rsidP="00B951E1">
      <w:pPr>
        <w:autoSpaceDE w:val="0"/>
        <w:autoSpaceDN w:val="0"/>
        <w:adjustRightInd w:val="0"/>
        <w:spacing w:line="360" w:lineRule="auto"/>
        <w:ind w:right="210" w:firstLineChars="200" w:firstLine="420"/>
        <w:jc w:val="left"/>
      </w:pPr>
      <w:r>
        <w:rPr>
          <w:rFonts w:hint="eastAsia"/>
        </w:rPr>
        <w:t>法律法规或监管部门取消上述限制，如适用于本基金，则本基金投资不再受相关限制。如果法律法规或监管部门对本基金合同约定投资组合比例限制进行变更的，以变更后的规定为准，不需要经基金份额持有人大会审议。</w:t>
      </w:r>
    </w:p>
    <w:p w14:paraId="0556F75B" w14:textId="77777777" w:rsidR="006C7ED7" w:rsidRDefault="006C7ED7" w:rsidP="006C7ED7">
      <w:pPr>
        <w:autoSpaceDE w:val="0"/>
        <w:autoSpaceDN w:val="0"/>
        <w:adjustRightInd w:val="0"/>
        <w:spacing w:line="360" w:lineRule="auto"/>
        <w:ind w:right="210" w:firstLineChars="200" w:firstLine="420"/>
        <w:jc w:val="left"/>
      </w:pPr>
      <w:r>
        <w:rPr>
          <w:rFonts w:hint="eastAsia"/>
        </w:rPr>
        <w:t>2</w:t>
      </w:r>
      <w:r>
        <w:rPr>
          <w:rFonts w:hint="eastAsia"/>
        </w:rPr>
        <w:t>、禁止行为</w:t>
      </w:r>
    </w:p>
    <w:p w14:paraId="745C1BF2" w14:textId="77777777" w:rsidR="006C7ED7" w:rsidRDefault="006C7ED7" w:rsidP="006C7ED7">
      <w:pPr>
        <w:autoSpaceDE w:val="0"/>
        <w:autoSpaceDN w:val="0"/>
        <w:adjustRightInd w:val="0"/>
        <w:spacing w:line="360" w:lineRule="auto"/>
        <w:ind w:right="210" w:firstLineChars="200" w:firstLine="420"/>
        <w:jc w:val="left"/>
      </w:pPr>
      <w:r>
        <w:rPr>
          <w:rFonts w:hint="eastAsia"/>
        </w:rPr>
        <w:t>为维护基金份额持有人的合法权益，基金财产不得用于下列投资或者活动：</w:t>
      </w:r>
    </w:p>
    <w:p w14:paraId="0CA91478" w14:textId="77777777"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1</w:t>
      </w:r>
      <w:r>
        <w:rPr>
          <w:rFonts w:hint="eastAsia"/>
        </w:rPr>
        <w:t>）承销证券；</w:t>
      </w:r>
    </w:p>
    <w:p w14:paraId="4D82F551" w14:textId="77777777" w:rsidR="006C7ED7" w:rsidRDefault="006C7ED7" w:rsidP="006C7ED7">
      <w:pPr>
        <w:autoSpaceDE w:val="0"/>
        <w:autoSpaceDN w:val="0"/>
        <w:adjustRightInd w:val="0"/>
        <w:spacing w:line="360" w:lineRule="auto"/>
        <w:ind w:right="210" w:firstLineChars="200" w:firstLine="420"/>
        <w:jc w:val="left"/>
      </w:pPr>
      <w:r>
        <w:rPr>
          <w:rFonts w:hint="eastAsia"/>
        </w:rPr>
        <w:lastRenderedPageBreak/>
        <w:t>（</w:t>
      </w:r>
      <w:r>
        <w:rPr>
          <w:rFonts w:hint="eastAsia"/>
        </w:rPr>
        <w:t>2</w:t>
      </w:r>
      <w:r>
        <w:rPr>
          <w:rFonts w:hint="eastAsia"/>
        </w:rPr>
        <w:t>）违反规定向他人贷款或者提供担保；</w:t>
      </w:r>
    </w:p>
    <w:p w14:paraId="340A0755" w14:textId="77777777"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3</w:t>
      </w:r>
      <w:r>
        <w:rPr>
          <w:rFonts w:hint="eastAsia"/>
        </w:rPr>
        <w:t>）从事承担无限责任的投资；</w:t>
      </w:r>
    </w:p>
    <w:p w14:paraId="3A697109" w14:textId="4381523C" w:rsidR="006C7ED7" w:rsidRDefault="006C7ED7" w:rsidP="006C7ED7">
      <w:pPr>
        <w:autoSpaceDE w:val="0"/>
        <w:autoSpaceDN w:val="0"/>
        <w:adjustRightInd w:val="0"/>
        <w:spacing w:line="360" w:lineRule="auto"/>
        <w:ind w:right="210" w:firstLineChars="200" w:firstLine="420"/>
        <w:jc w:val="left"/>
      </w:pPr>
      <w:r>
        <w:rPr>
          <w:rFonts w:hint="eastAsia"/>
        </w:rPr>
        <w:t>（</w:t>
      </w:r>
      <w:r w:rsidR="00B6533D">
        <w:rPr>
          <w:rFonts w:hint="eastAsia"/>
        </w:rPr>
        <w:t>4</w:t>
      </w:r>
      <w:r>
        <w:rPr>
          <w:rFonts w:hint="eastAsia"/>
        </w:rPr>
        <w:t>）向其基金管理人、基金托管人出资；</w:t>
      </w:r>
    </w:p>
    <w:p w14:paraId="7A223B9C" w14:textId="533C9C9D" w:rsidR="006C7ED7" w:rsidRDefault="006C7ED7" w:rsidP="006C7ED7">
      <w:pPr>
        <w:autoSpaceDE w:val="0"/>
        <w:autoSpaceDN w:val="0"/>
        <w:adjustRightInd w:val="0"/>
        <w:spacing w:line="360" w:lineRule="auto"/>
        <w:ind w:right="210" w:firstLineChars="200" w:firstLine="420"/>
        <w:jc w:val="left"/>
      </w:pPr>
      <w:r>
        <w:rPr>
          <w:rFonts w:hint="eastAsia"/>
        </w:rPr>
        <w:t>（</w:t>
      </w:r>
      <w:r w:rsidR="00B6533D">
        <w:rPr>
          <w:rFonts w:hint="eastAsia"/>
        </w:rPr>
        <w:t>5</w:t>
      </w:r>
      <w:r>
        <w:rPr>
          <w:rFonts w:hint="eastAsia"/>
        </w:rPr>
        <w:t>）从事内幕交易、操纵证券交易价格及其他不正当的证券交易活动；</w:t>
      </w:r>
    </w:p>
    <w:p w14:paraId="0E55CB9B" w14:textId="5751248D" w:rsidR="006C7ED7" w:rsidRDefault="006C7ED7" w:rsidP="006C7ED7">
      <w:pPr>
        <w:autoSpaceDE w:val="0"/>
        <w:autoSpaceDN w:val="0"/>
        <w:adjustRightInd w:val="0"/>
        <w:spacing w:line="360" w:lineRule="auto"/>
        <w:ind w:right="210" w:firstLineChars="200" w:firstLine="420"/>
        <w:jc w:val="left"/>
      </w:pPr>
      <w:r>
        <w:rPr>
          <w:rFonts w:hint="eastAsia"/>
        </w:rPr>
        <w:t>（</w:t>
      </w:r>
      <w:r w:rsidR="00B6533D">
        <w:rPr>
          <w:rFonts w:hint="eastAsia"/>
        </w:rPr>
        <w:t>6</w:t>
      </w:r>
      <w:r>
        <w:rPr>
          <w:rFonts w:hint="eastAsia"/>
        </w:rPr>
        <w:t>）法律、行政法规和中国证监会规定禁止的其他活动。</w:t>
      </w:r>
    </w:p>
    <w:p w14:paraId="0C70BD92" w14:textId="77777777" w:rsidR="006C7ED7" w:rsidRDefault="006C7ED7" w:rsidP="006C7ED7">
      <w:pPr>
        <w:autoSpaceDE w:val="0"/>
        <w:autoSpaceDN w:val="0"/>
        <w:adjustRightInd w:val="0"/>
        <w:spacing w:line="360" w:lineRule="auto"/>
        <w:ind w:right="210" w:firstLineChars="200" w:firstLine="420"/>
        <w:jc w:val="left"/>
      </w:pPr>
      <w:r>
        <w:rPr>
          <w:rFonts w:hint="eastAsia"/>
        </w:rPr>
        <w:t>基金管理人运用基金财产买卖基金管理人、基金托管人及其控股股东、实际控制人或者与其有重大利害关系的公司发行的证券或者承销期内承销的证券，或者从事其他重大关联交易的，应当符合本基金的投资目标和投资策略，遵循基金份额持有人利益优先原则，防范利益冲突，建立健全内部审批机制和评估机制，按照市场公平合理价格执行。相关交易必须事先得到基金托管人同意，并按法律法规予以披露。重大关联交易应提交基金管理人董事会审议，并经过三分之二以上的独立董事通过。基金管理人董事会应至少每半年对关联交易事项进行审查。</w:t>
      </w:r>
      <w:r>
        <w:rPr>
          <w:rFonts w:hint="eastAsia"/>
        </w:rPr>
        <w:t xml:space="preserve"> </w:t>
      </w:r>
    </w:p>
    <w:p w14:paraId="5C254FB9" w14:textId="77777777" w:rsidR="006C7ED7" w:rsidRDefault="006C7ED7" w:rsidP="006C7ED7">
      <w:pPr>
        <w:autoSpaceDE w:val="0"/>
        <w:autoSpaceDN w:val="0"/>
        <w:adjustRightInd w:val="0"/>
        <w:spacing w:line="360" w:lineRule="auto"/>
        <w:ind w:right="210" w:firstLineChars="200" w:firstLine="420"/>
        <w:jc w:val="left"/>
      </w:pPr>
      <w:r>
        <w:rPr>
          <w:rFonts w:hint="eastAsia"/>
        </w:rPr>
        <w:t>如法律法规或监管部门取消上述禁止性规定，基金管理人在履行适当程序后可不受上述规定的限制。</w:t>
      </w:r>
    </w:p>
    <w:p w14:paraId="1E704333" w14:textId="77777777" w:rsidR="006C7ED7" w:rsidRDefault="006C7ED7" w:rsidP="006C7ED7">
      <w:pPr>
        <w:autoSpaceDE w:val="0"/>
        <w:autoSpaceDN w:val="0"/>
        <w:adjustRightInd w:val="0"/>
        <w:spacing w:line="360" w:lineRule="auto"/>
        <w:ind w:right="210" w:firstLineChars="200" w:firstLine="420"/>
        <w:jc w:val="left"/>
      </w:pPr>
      <w:r>
        <w:rPr>
          <w:rFonts w:hint="eastAsia"/>
        </w:rPr>
        <w:t>六、基金资产净值的计算方法和公告方式</w:t>
      </w:r>
    </w:p>
    <w:p w14:paraId="53CED0F2" w14:textId="77777777" w:rsidR="006C7ED7" w:rsidRDefault="006C7ED7" w:rsidP="006C7ED7">
      <w:pPr>
        <w:autoSpaceDE w:val="0"/>
        <w:autoSpaceDN w:val="0"/>
        <w:adjustRightInd w:val="0"/>
        <w:spacing w:line="360" w:lineRule="auto"/>
        <w:ind w:right="210" w:firstLineChars="200" w:firstLine="420"/>
        <w:jc w:val="left"/>
      </w:pPr>
      <w:r>
        <w:rPr>
          <w:rFonts w:hint="eastAsia"/>
        </w:rPr>
        <w:t>（一）基金资产净值</w:t>
      </w:r>
    </w:p>
    <w:p w14:paraId="4032B073" w14:textId="77777777" w:rsidR="006C7ED7" w:rsidRDefault="006C7ED7" w:rsidP="006C7ED7">
      <w:pPr>
        <w:autoSpaceDE w:val="0"/>
        <w:autoSpaceDN w:val="0"/>
        <w:adjustRightInd w:val="0"/>
        <w:spacing w:line="360" w:lineRule="auto"/>
        <w:ind w:right="210" w:firstLineChars="200" w:firstLine="420"/>
        <w:jc w:val="left"/>
      </w:pPr>
      <w:r>
        <w:rPr>
          <w:rFonts w:hint="eastAsia"/>
        </w:rPr>
        <w:t>基金资产净值是指基金资产总值减去基金负债后的价值。</w:t>
      </w:r>
    </w:p>
    <w:p w14:paraId="73A81220" w14:textId="77777777" w:rsidR="006C7ED7" w:rsidRDefault="006C7ED7" w:rsidP="006C7ED7">
      <w:pPr>
        <w:autoSpaceDE w:val="0"/>
        <w:autoSpaceDN w:val="0"/>
        <w:adjustRightInd w:val="0"/>
        <w:spacing w:line="360" w:lineRule="auto"/>
        <w:ind w:right="210" w:firstLineChars="200" w:firstLine="420"/>
        <w:jc w:val="left"/>
      </w:pPr>
      <w:r>
        <w:rPr>
          <w:rFonts w:hint="eastAsia"/>
        </w:rPr>
        <w:t>（二）估值方法</w:t>
      </w:r>
    </w:p>
    <w:p w14:paraId="11CC5A7A" w14:textId="77777777" w:rsidR="006C7ED7" w:rsidRDefault="006C7ED7" w:rsidP="006C7ED7">
      <w:pPr>
        <w:autoSpaceDE w:val="0"/>
        <w:autoSpaceDN w:val="0"/>
        <w:adjustRightInd w:val="0"/>
        <w:spacing w:line="360" w:lineRule="auto"/>
        <w:ind w:right="210" w:firstLineChars="200" w:firstLine="420"/>
        <w:jc w:val="left"/>
      </w:pPr>
      <w:r>
        <w:rPr>
          <w:rFonts w:hint="eastAsia"/>
        </w:rPr>
        <w:t>1</w:t>
      </w:r>
      <w:r>
        <w:rPr>
          <w:rFonts w:hint="eastAsia"/>
        </w:rPr>
        <w:t>、权益类证券（包括股票、权证等）的估值</w:t>
      </w:r>
    </w:p>
    <w:p w14:paraId="67B7AFBE" w14:textId="77777777"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1</w:t>
      </w:r>
      <w:r>
        <w:rPr>
          <w:rFonts w:hint="eastAsia"/>
        </w:rPr>
        <w:t>）证券交易所上市的权益类证券的估值</w:t>
      </w:r>
    </w:p>
    <w:p w14:paraId="0CDDF96C" w14:textId="77777777" w:rsidR="006C7ED7" w:rsidRDefault="006C7ED7" w:rsidP="006C7ED7">
      <w:pPr>
        <w:autoSpaceDE w:val="0"/>
        <w:autoSpaceDN w:val="0"/>
        <w:adjustRightInd w:val="0"/>
        <w:spacing w:line="360" w:lineRule="auto"/>
        <w:ind w:right="210" w:firstLineChars="200" w:firstLine="420"/>
        <w:jc w:val="left"/>
      </w:pPr>
      <w:r>
        <w:rPr>
          <w:rFonts w:hint="eastAsia"/>
        </w:rPr>
        <w:t>1</w:t>
      </w:r>
      <w:r>
        <w:rPr>
          <w:rFonts w:hint="eastAsia"/>
        </w:rPr>
        <w:t>）交易所上市的权益类证券，以其估值日在证券交易所挂牌的市价（收盘价）估值；估值日无交易的，且最近交易日后经济环境未发生重大变化或证券发行机构未发生影响证券价格的重大事件的，以最近交易日的市价（收盘价）估值；如最近交易日后经济环境发生了重大变化或证券发行机构发生影响证券价格的重大事件的，可参考类似投资品种的现行市价及重大变化因素，调整最近交易市价，确定公允价格；</w:t>
      </w:r>
    </w:p>
    <w:p w14:paraId="3AB65F34" w14:textId="77777777" w:rsidR="006C7ED7" w:rsidRDefault="006C7ED7" w:rsidP="006C7ED7">
      <w:pPr>
        <w:autoSpaceDE w:val="0"/>
        <w:autoSpaceDN w:val="0"/>
        <w:adjustRightInd w:val="0"/>
        <w:spacing w:line="360" w:lineRule="auto"/>
        <w:ind w:right="210" w:firstLineChars="200" w:firstLine="420"/>
        <w:jc w:val="left"/>
      </w:pPr>
      <w:r>
        <w:rPr>
          <w:rFonts w:hint="eastAsia"/>
        </w:rPr>
        <w:t>2</w:t>
      </w:r>
      <w:r>
        <w:rPr>
          <w:rFonts w:hint="eastAsia"/>
        </w:rPr>
        <w:t>）交易所上市不存在活跃市场的权益类证券，采用估值技术确定公允价值。</w:t>
      </w:r>
    </w:p>
    <w:p w14:paraId="016F25DC" w14:textId="77777777"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2</w:t>
      </w:r>
      <w:r>
        <w:rPr>
          <w:rFonts w:hint="eastAsia"/>
        </w:rPr>
        <w:t>）处于未上市期间的权益类证券应区分如下情况处理：</w:t>
      </w:r>
    </w:p>
    <w:p w14:paraId="200C25D7" w14:textId="77777777" w:rsidR="006C7ED7" w:rsidRDefault="006C7ED7" w:rsidP="006C7ED7">
      <w:pPr>
        <w:autoSpaceDE w:val="0"/>
        <w:autoSpaceDN w:val="0"/>
        <w:adjustRightInd w:val="0"/>
        <w:spacing w:line="360" w:lineRule="auto"/>
        <w:ind w:right="210" w:firstLineChars="200" w:firstLine="420"/>
        <w:jc w:val="left"/>
      </w:pPr>
      <w:r>
        <w:rPr>
          <w:rFonts w:hint="eastAsia"/>
        </w:rPr>
        <w:t>1</w:t>
      </w:r>
      <w:r>
        <w:rPr>
          <w:rFonts w:hint="eastAsia"/>
        </w:rPr>
        <w:t>）送股、转增股、配股和公开增发的新股，按估值日在证券交易所挂牌的同一股票的估值方法估值；该日无交易的，以最近一日的市价（收盘价）估值；</w:t>
      </w:r>
    </w:p>
    <w:p w14:paraId="0D147670" w14:textId="77777777" w:rsidR="006C7ED7" w:rsidRDefault="006C7ED7" w:rsidP="006C7ED7">
      <w:pPr>
        <w:autoSpaceDE w:val="0"/>
        <w:autoSpaceDN w:val="0"/>
        <w:adjustRightInd w:val="0"/>
        <w:spacing w:line="360" w:lineRule="auto"/>
        <w:ind w:right="210" w:firstLineChars="200" w:firstLine="420"/>
        <w:jc w:val="left"/>
      </w:pPr>
      <w:r>
        <w:rPr>
          <w:rFonts w:hint="eastAsia"/>
        </w:rPr>
        <w:t>2</w:t>
      </w:r>
      <w:r>
        <w:rPr>
          <w:rFonts w:hint="eastAsia"/>
        </w:rPr>
        <w:t>）首次公开发行未上市的股票、权证等，采用估值技术确定公允价值，在估值技术</w:t>
      </w:r>
      <w:r>
        <w:rPr>
          <w:rFonts w:hint="eastAsia"/>
        </w:rPr>
        <w:lastRenderedPageBreak/>
        <w:t>难以可靠计量公允价值的情况下，按成本估值；</w:t>
      </w:r>
    </w:p>
    <w:p w14:paraId="651050AF" w14:textId="77777777" w:rsidR="006C7ED7" w:rsidRDefault="006C7ED7" w:rsidP="006C7ED7">
      <w:pPr>
        <w:autoSpaceDE w:val="0"/>
        <w:autoSpaceDN w:val="0"/>
        <w:adjustRightInd w:val="0"/>
        <w:spacing w:line="360" w:lineRule="auto"/>
        <w:ind w:right="210" w:firstLineChars="200" w:firstLine="420"/>
        <w:jc w:val="left"/>
      </w:pPr>
      <w:r>
        <w:rPr>
          <w:rFonts w:hint="eastAsia"/>
        </w:rPr>
        <w:t>3</w:t>
      </w:r>
      <w:r>
        <w:rPr>
          <w:rFonts w:hint="eastAsia"/>
        </w:rPr>
        <w:t>）首次公开发行有明确锁定期的股票，同一股票在交易所上市后，按交易所上市的同一股票的估值方法估值；非公开发行有明确锁定期的股票，按监管机构或行业协会有关规定确定公允价值。</w:t>
      </w:r>
    </w:p>
    <w:p w14:paraId="3DF42F4A" w14:textId="5503BE33" w:rsidR="006C7ED7" w:rsidRDefault="006C7ED7" w:rsidP="006C7ED7">
      <w:pPr>
        <w:autoSpaceDE w:val="0"/>
        <w:autoSpaceDN w:val="0"/>
        <w:adjustRightInd w:val="0"/>
        <w:spacing w:line="360" w:lineRule="auto"/>
        <w:ind w:right="210" w:firstLineChars="200" w:firstLine="420"/>
        <w:jc w:val="left"/>
      </w:pPr>
      <w:r>
        <w:rPr>
          <w:rFonts w:hint="eastAsia"/>
        </w:rPr>
        <w:t>2</w:t>
      </w:r>
      <w:r>
        <w:rPr>
          <w:rFonts w:hint="eastAsia"/>
        </w:rPr>
        <w:t>、固定收益品种（包括在银行间债券市场、上海证券交易所、深圳证券交易所及中国证监会认可的其他交易所上市交易或挂牌转让的国债、中央银行</w:t>
      </w:r>
      <w:r w:rsidR="003D0B94">
        <w:rPr>
          <w:rFonts w:hint="eastAsia"/>
        </w:rPr>
        <w:t>票据</w:t>
      </w:r>
      <w:r>
        <w:rPr>
          <w:rFonts w:hint="eastAsia"/>
        </w:rPr>
        <w:t>、政策性银行债、短期融资</w:t>
      </w:r>
      <w:proofErr w:type="gramStart"/>
      <w:r>
        <w:rPr>
          <w:rFonts w:hint="eastAsia"/>
        </w:rPr>
        <w:t>券</w:t>
      </w:r>
      <w:proofErr w:type="gramEnd"/>
      <w:r>
        <w:rPr>
          <w:rFonts w:hint="eastAsia"/>
        </w:rPr>
        <w:t>、中期票据、企业债、公司债、商业银行金融债、可转换债券、资产支持证券、同业存单等债券品种）的估值</w:t>
      </w:r>
    </w:p>
    <w:p w14:paraId="5BC706A5" w14:textId="2170CEC3"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1</w:t>
      </w:r>
      <w:r>
        <w:rPr>
          <w:rFonts w:hint="eastAsia"/>
        </w:rPr>
        <w:t>）交易所市场交易的固定收益品种的估值</w:t>
      </w:r>
    </w:p>
    <w:p w14:paraId="7D56BCD5" w14:textId="77777777" w:rsidR="006C7ED7" w:rsidRDefault="006C7ED7" w:rsidP="006C7ED7">
      <w:pPr>
        <w:autoSpaceDE w:val="0"/>
        <w:autoSpaceDN w:val="0"/>
        <w:adjustRightInd w:val="0"/>
        <w:spacing w:line="360" w:lineRule="auto"/>
        <w:ind w:right="210" w:firstLineChars="200" w:firstLine="420"/>
        <w:jc w:val="left"/>
      </w:pPr>
      <w:r>
        <w:rPr>
          <w:rFonts w:hint="eastAsia"/>
        </w:rPr>
        <w:t>1</w:t>
      </w:r>
      <w:r>
        <w:rPr>
          <w:rFonts w:hint="eastAsia"/>
        </w:rPr>
        <w:t>）对在交易所市场上市交易或挂牌转让的固定收益品种（另有规定的除外），选取第三方估值机构提供的相应品种当日的估值净价进行估值；</w:t>
      </w:r>
    </w:p>
    <w:p w14:paraId="03972FDE" w14:textId="77777777" w:rsidR="006C7ED7" w:rsidRDefault="006C7ED7" w:rsidP="006C7ED7">
      <w:pPr>
        <w:autoSpaceDE w:val="0"/>
        <w:autoSpaceDN w:val="0"/>
        <w:adjustRightInd w:val="0"/>
        <w:spacing w:line="360" w:lineRule="auto"/>
        <w:ind w:right="210" w:firstLineChars="200" w:firstLine="420"/>
        <w:jc w:val="left"/>
      </w:pPr>
      <w:r>
        <w:rPr>
          <w:rFonts w:hint="eastAsia"/>
        </w:rPr>
        <w:t>2</w:t>
      </w:r>
      <w:r>
        <w:rPr>
          <w:rFonts w:hint="eastAsia"/>
        </w:rPr>
        <w:t>）对在交易所市场上市交易的可转换债券，按估值日收盘价减去可转换债券收盘价中所含债券应收利息后得到的净价进行估值；估值日没有交易的，且最近交易日后经济环境未发生重大变化，按最近交易日收盘价减去可转换债券收盘价中所含的债券应收利息得到的净价进行估值；如最近交易日后经济环境发生了重大变化的，可参考类似投资品种的现行市价及重大变化因素，调整最近交易市价，确定公允价格；</w:t>
      </w:r>
    </w:p>
    <w:p w14:paraId="5A140E1F" w14:textId="77777777" w:rsidR="006C7ED7" w:rsidRDefault="006C7ED7" w:rsidP="006C7ED7">
      <w:pPr>
        <w:autoSpaceDE w:val="0"/>
        <w:autoSpaceDN w:val="0"/>
        <w:adjustRightInd w:val="0"/>
        <w:spacing w:line="360" w:lineRule="auto"/>
        <w:ind w:right="210" w:firstLineChars="200" w:firstLine="420"/>
        <w:jc w:val="left"/>
      </w:pPr>
      <w:r>
        <w:rPr>
          <w:rFonts w:hint="eastAsia"/>
        </w:rPr>
        <w:t>3</w:t>
      </w:r>
      <w:r>
        <w:rPr>
          <w:rFonts w:hint="eastAsia"/>
        </w:rPr>
        <w:t>）对在交易所市场挂牌转让的资产支持证券，采用估值技术确定公允价值；在估值技术难以可靠计量公允价值的情况下，按成本估值；</w:t>
      </w:r>
    </w:p>
    <w:p w14:paraId="4E6E9720" w14:textId="77777777" w:rsidR="006C7ED7" w:rsidRDefault="006C7ED7" w:rsidP="006C7ED7">
      <w:pPr>
        <w:autoSpaceDE w:val="0"/>
        <w:autoSpaceDN w:val="0"/>
        <w:adjustRightInd w:val="0"/>
        <w:spacing w:line="360" w:lineRule="auto"/>
        <w:ind w:right="210" w:firstLineChars="200" w:firstLine="420"/>
        <w:jc w:val="left"/>
      </w:pPr>
      <w:r>
        <w:rPr>
          <w:rFonts w:hint="eastAsia"/>
        </w:rPr>
        <w:t>4</w:t>
      </w:r>
      <w:r>
        <w:rPr>
          <w:rFonts w:hint="eastAsia"/>
        </w:rPr>
        <w:t>）对在交易所市场发行未上市或未挂牌转让的债券，对存在活跃市场的情况下，应以活跃市场上未经调整的报价作为计量日的公允价值；对于活跃市场报价未能代表计量日公允价值的情况下，应对市场报价进行调整以确认计量日的公允价值；对于不存在市场活动或市场活动很少的情况下，则应采用估值技术确定其公允价值。</w:t>
      </w:r>
    </w:p>
    <w:p w14:paraId="03A874A1" w14:textId="0BA47C0E"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2</w:t>
      </w:r>
      <w:r>
        <w:rPr>
          <w:rFonts w:hint="eastAsia"/>
        </w:rPr>
        <w:t>）银行间市场交易的固定收益品种，选取第三方估值机构提供的相应品种当日的估值净价进行估值。对银行间市场未上市，且第三方估值机构未提供估值价格的债券，按成本估值</w:t>
      </w:r>
      <w:r w:rsidR="005665BF">
        <w:rPr>
          <w:rFonts w:hint="eastAsia"/>
        </w:rPr>
        <w:t>；</w:t>
      </w:r>
    </w:p>
    <w:p w14:paraId="708EFB55" w14:textId="1E38E154"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3</w:t>
      </w:r>
      <w:r>
        <w:rPr>
          <w:rFonts w:hint="eastAsia"/>
        </w:rPr>
        <w:t>）本基金投资同业存单，按估值日第三方估值机构提供的估值净价估值；选定的第三方估值机构未提供估值价格的，按成本估值；</w:t>
      </w:r>
    </w:p>
    <w:p w14:paraId="384CEA95" w14:textId="77777777"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4</w:t>
      </w:r>
      <w:r>
        <w:rPr>
          <w:rFonts w:hint="eastAsia"/>
        </w:rPr>
        <w:t>）中小企业私募债券采用估值技术确定公允价值估值。如使用的估值技术难以确定和计量其公允价值的，按成本估值。同一债券同时在两个或两个以上市场交易的，按债券所处的市场分别估值。</w:t>
      </w:r>
    </w:p>
    <w:p w14:paraId="79D035F6" w14:textId="77777777" w:rsidR="006C7ED7" w:rsidRDefault="006C7ED7" w:rsidP="006C7ED7">
      <w:pPr>
        <w:autoSpaceDE w:val="0"/>
        <w:autoSpaceDN w:val="0"/>
        <w:adjustRightInd w:val="0"/>
        <w:spacing w:line="360" w:lineRule="auto"/>
        <w:ind w:right="210" w:firstLineChars="200" w:firstLine="420"/>
        <w:jc w:val="left"/>
      </w:pPr>
      <w:r>
        <w:rPr>
          <w:rFonts w:hint="eastAsia"/>
        </w:rPr>
        <w:lastRenderedPageBreak/>
        <w:t>3</w:t>
      </w:r>
      <w:r>
        <w:rPr>
          <w:rFonts w:hint="eastAsia"/>
        </w:rPr>
        <w:t>、本基金投资股指期货合约、国债期货合约，一般以估值当日结算价进行估值；估值当日无结算价的，且最近交易日后经济环境未发生重大变化的，采用最近交易日结算价估值。</w:t>
      </w:r>
    </w:p>
    <w:p w14:paraId="43B3046B" w14:textId="77777777" w:rsidR="006C7ED7" w:rsidRDefault="006C7ED7" w:rsidP="006C7ED7">
      <w:pPr>
        <w:autoSpaceDE w:val="0"/>
        <w:autoSpaceDN w:val="0"/>
        <w:adjustRightInd w:val="0"/>
        <w:spacing w:line="360" w:lineRule="auto"/>
        <w:ind w:right="210" w:firstLineChars="200" w:firstLine="420"/>
        <w:jc w:val="left"/>
      </w:pPr>
      <w:r>
        <w:rPr>
          <w:rFonts w:hint="eastAsia"/>
        </w:rPr>
        <w:t>4</w:t>
      </w:r>
      <w:r>
        <w:rPr>
          <w:rFonts w:hint="eastAsia"/>
        </w:rPr>
        <w:t>、如有确凿证据表明按上述方法进行估值不能客观反映其公允价值的，基金管理人可根据具体情况与基金托管人商定后，按最能反映公允价值的价格估值。</w:t>
      </w:r>
    </w:p>
    <w:p w14:paraId="12927A50" w14:textId="4037CA2D" w:rsidR="003D0B94" w:rsidRDefault="003D0B94" w:rsidP="006C7ED7">
      <w:pPr>
        <w:autoSpaceDE w:val="0"/>
        <w:autoSpaceDN w:val="0"/>
        <w:adjustRightInd w:val="0"/>
        <w:spacing w:line="360" w:lineRule="auto"/>
        <w:ind w:right="210" w:firstLineChars="200" w:firstLine="420"/>
        <w:jc w:val="left"/>
      </w:pPr>
      <w:r>
        <w:rPr>
          <w:rFonts w:hint="eastAsia"/>
        </w:rPr>
        <w:t>5</w:t>
      </w:r>
      <w:r>
        <w:rPr>
          <w:rFonts w:hint="eastAsia"/>
        </w:rPr>
        <w:t>、</w:t>
      </w:r>
      <w:r w:rsidRPr="003D0B94">
        <w:rPr>
          <w:rFonts w:hint="eastAsia"/>
        </w:rPr>
        <w:t>当本基金发生大额申购或赎回情形时，基金管理人可以采用摆动定价机制，以确保基金估值的公平性。</w:t>
      </w:r>
    </w:p>
    <w:p w14:paraId="45BD65FF" w14:textId="19CB01EF" w:rsidR="006C7ED7" w:rsidRDefault="003D0B94" w:rsidP="006C7ED7">
      <w:pPr>
        <w:autoSpaceDE w:val="0"/>
        <w:autoSpaceDN w:val="0"/>
        <w:adjustRightInd w:val="0"/>
        <w:spacing w:line="360" w:lineRule="auto"/>
        <w:ind w:right="210" w:firstLineChars="200" w:firstLine="420"/>
        <w:jc w:val="left"/>
      </w:pPr>
      <w:r>
        <w:rPr>
          <w:rFonts w:hint="eastAsia"/>
        </w:rPr>
        <w:t>6</w:t>
      </w:r>
      <w:r w:rsidR="006C7ED7">
        <w:rPr>
          <w:rFonts w:hint="eastAsia"/>
        </w:rPr>
        <w:t>、相关法律法规以及监管部门有强制规定的，从其规定。如有新增事项，按国家最新规定估值。</w:t>
      </w:r>
    </w:p>
    <w:p w14:paraId="0DFEBB69" w14:textId="77777777" w:rsidR="006C7ED7" w:rsidRDefault="006C7ED7" w:rsidP="006C7ED7">
      <w:pPr>
        <w:autoSpaceDE w:val="0"/>
        <w:autoSpaceDN w:val="0"/>
        <w:adjustRightInd w:val="0"/>
        <w:spacing w:line="360" w:lineRule="auto"/>
        <w:ind w:right="210" w:firstLineChars="200" w:firstLine="420"/>
        <w:jc w:val="left"/>
      </w:pPr>
      <w:r>
        <w:rPr>
          <w:rFonts w:hint="eastAsia"/>
        </w:rPr>
        <w:t>如基金管理人或基金托管人发现基金估值违反基金合同订明的估值方法、程序及相关法律法规的规定或者未能充分维护基金份额持有人利益时，应立即通知对方，共同查明原因，双方协商解决。</w:t>
      </w:r>
    </w:p>
    <w:p w14:paraId="00686179" w14:textId="77777777" w:rsidR="006C7ED7" w:rsidRDefault="006C7ED7" w:rsidP="006C7ED7">
      <w:pPr>
        <w:autoSpaceDE w:val="0"/>
        <w:autoSpaceDN w:val="0"/>
        <w:adjustRightInd w:val="0"/>
        <w:spacing w:line="360" w:lineRule="auto"/>
        <w:ind w:right="210" w:firstLineChars="200" w:firstLine="420"/>
        <w:jc w:val="left"/>
      </w:pPr>
      <w:r>
        <w:rPr>
          <w:rFonts w:hint="eastAsia"/>
        </w:rPr>
        <w:t>根据有关法律法规，基金资产净值计算和基金会计核算的义务由基金管理人承担。本基金的基金会计责任方由基金管理人担任，因此，就与本基金有关的会计问题，如经相关各方在平等基础上充分讨论后，仍无法达成一致的意见，按照基金管理人对基金资产净值的计算结果对外予以公布。</w:t>
      </w:r>
    </w:p>
    <w:p w14:paraId="3F700685" w14:textId="77777777" w:rsidR="006C7ED7" w:rsidRDefault="006C7ED7" w:rsidP="006C7ED7">
      <w:pPr>
        <w:autoSpaceDE w:val="0"/>
        <w:autoSpaceDN w:val="0"/>
        <w:adjustRightInd w:val="0"/>
        <w:spacing w:line="360" w:lineRule="auto"/>
        <w:ind w:right="210" w:firstLineChars="200" w:firstLine="420"/>
        <w:jc w:val="left"/>
      </w:pPr>
      <w:r>
        <w:rPr>
          <w:rFonts w:hint="eastAsia"/>
        </w:rPr>
        <w:t>（三）基金资产净值、基金份额净值的公告</w:t>
      </w:r>
    </w:p>
    <w:p w14:paraId="47B6F28F" w14:textId="77777777" w:rsidR="006C7ED7" w:rsidRDefault="006C7ED7" w:rsidP="006C7ED7">
      <w:pPr>
        <w:autoSpaceDE w:val="0"/>
        <w:autoSpaceDN w:val="0"/>
        <w:adjustRightInd w:val="0"/>
        <w:spacing w:line="360" w:lineRule="auto"/>
        <w:ind w:right="210" w:firstLineChars="200" w:firstLine="420"/>
        <w:jc w:val="left"/>
      </w:pPr>
      <w:r>
        <w:rPr>
          <w:rFonts w:hint="eastAsia"/>
        </w:rPr>
        <w:t>《基金合同》生效后，在开始办理基金份额申购或者赎回前，基金管理人应当至少每周公告一次基金资产净值和各类基金份额净值。</w:t>
      </w:r>
    </w:p>
    <w:p w14:paraId="508442CC" w14:textId="77777777" w:rsidR="006C7ED7" w:rsidRDefault="006C7ED7" w:rsidP="006C7ED7">
      <w:pPr>
        <w:autoSpaceDE w:val="0"/>
        <w:autoSpaceDN w:val="0"/>
        <w:adjustRightInd w:val="0"/>
        <w:spacing w:line="360" w:lineRule="auto"/>
        <w:ind w:right="210" w:firstLineChars="200" w:firstLine="420"/>
        <w:jc w:val="left"/>
      </w:pPr>
      <w:r>
        <w:rPr>
          <w:rFonts w:hint="eastAsia"/>
        </w:rPr>
        <w:t>在开始办理基金份额申购或者赎回后，基金管理人应当在每个开放日的次日，通过网站、基金销售机构以及其他媒介，披露开放日的各类基金份额净值和各类基金份额累计净值。</w:t>
      </w:r>
    </w:p>
    <w:p w14:paraId="7D0366B2" w14:textId="77777777" w:rsidR="006C7ED7" w:rsidRDefault="006C7ED7" w:rsidP="006C7ED7">
      <w:pPr>
        <w:autoSpaceDE w:val="0"/>
        <w:autoSpaceDN w:val="0"/>
        <w:adjustRightInd w:val="0"/>
        <w:spacing w:line="360" w:lineRule="auto"/>
        <w:ind w:right="210" w:firstLineChars="200" w:firstLine="420"/>
        <w:jc w:val="left"/>
      </w:pPr>
      <w:r>
        <w:rPr>
          <w:rFonts w:hint="eastAsia"/>
        </w:rPr>
        <w:t>基金管理人应当公告半年度和年度最后一个市场交易日基金资产净值和各类基金份额净值。基金管理人应当在前款规定的市场交易日的次日，将基金资产净值、各类基金份额净值和各类基金份额累计净值登载在指定媒介上。</w:t>
      </w:r>
    </w:p>
    <w:p w14:paraId="0687ABA9" w14:textId="77777777" w:rsidR="006C7ED7" w:rsidRDefault="006C7ED7" w:rsidP="006C7ED7">
      <w:pPr>
        <w:autoSpaceDE w:val="0"/>
        <w:autoSpaceDN w:val="0"/>
        <w:adjustRightInd w:val="0"/>
        <w:spacing w:line="360" w:lineRule="auto"/>
        <w:ind w:right="210" w:firstLineChars="200" w:firstLine="420"/>
        <w:jc w:val="left"/>
      </w:pPr>
      <w:r>
        <w:rPr>
          <w:rFonts w:hint="eastAsia"/>
        </w:rPr>
        <w:t>七、基金合同变更和终止的事由、程序以及基金财产清算方式</w:t>
      </w:r>
    </w:p>
    <w:p w14:paraId="1DD12293" w14:textId="77777777" w:rsidR="006C7ED7" w:rsidRDefault="006C7ED7" w:rsidP="006C7ED7">
      <w:pPr>
        <w:autoSpaceDE w:val="0"/>
        <w:autoSpaceDN w:val="0"/>
        <w:adjustRightInd w:val="0"/>
        <w:spacing w:line="360" w:lineRule="auto"/>
        <w:ind w:right="210" w:firstLineChars="200" w:firstLine="420"/>
        <w:jc w:val="left"/>
      </w:pPr>
      <w:r>
        <w:rPr>
          <w:rFonts w:hint="eastAsia"/>
        </w:rPr>
        <w:t>（一）《基金合同》的变更</w:t>
      </w:r>
    </w:p>
    <w:p w14:paraId="7B28335F" w14:textId="77777777" w:rsidR="006C7ED7" w:rsidRDefault="006C7ED7" w:rsidP="006C7ED7">
      <w:pPr>
        <w:autoSpaceDE w:val="0"/>
        <w:autoSpaceDN w:val="0"/>
        <w:adjustRightInd w:val="0"/>
        <w:spacing w:line="360" w:lineRule="auto"/>
        <w:ind w:right="210" w:firstLineChars="200" w:firstLine="420"/>
        <w:jc w:val="left"/>
      </w:pPr>
      <w:r>
        <w:rPr>
          <w:rFonts w:hint="eastAsia"/>
        </w:rPr>
        <w:t>1</w:t>
      </w:r>
      <w:r>
        <w:rPr>
          <w:rFonts w:hint="eastAsia"/>
        </w:rPr>
        <w:t>、变更基金合同涉及法律法规规定或本基金合同约定应经基金份额持有人大会决议通过的事项的，应召</w:t>
      </w:r>
      <w:proofErr w:type="gramStart"/>
      <w:r>
        <w:rPr>
          <w:rFonts w:hint="eastAsia"/>
        </w:rPr>
        <w:t>开基金</w:t>
      </w:r>
      <w:proofErr w:type="gramEnd"/>
      <w:r>
        <w:rPr>
          <w:rFonts w:hint="eastAsia"/>
        </w:rPr>
        <w:t>份额持有人大会决议通过。对于法律法规规定和《基金合同》约定可不经基金份额持有人大会决议通过的事项，由基金管理人和基金托管人同意后变更</w:t>
      </w:r>
      <w:r>
        <w:rPr>
          <w:rFonts w:hint="eastAsia"/>
        </w:rPr>
        <w:lastRenderedPageBreak/>
        <w:t>并公告，并报中国证监会备案。</w:t>
      </w:r>
    </w:p>
    <w:p w14:paraId="5047B8C6" w14:textId="77777777" w:rsidR="006C7ED7" w:rsidRDefault="006C7ED7" w:rsidP="006C7ED7">
      <w:pPr>
        <w:autoSpaceDE w:val="0"/>
        <w:autoSpaceDN w:val="0"/>
        <w:adjustRightInd w:val="0"/>
        <w:spacing w:line="360" w:lineRule="auto"/>
        <w:ind w:right="210" w:firstLineChars="200" w:firstLine="420"/>
        <w:jc w:val="left"/>
      </w:pPr>
      <w:r>
        <w:rPr>
          <w:rFonts w:hint="eastAsia"/>
        </w:rPr>
        <w:t>2</w:t>
      </w:r>
      <w:r>
        <w:rPr>
          <w:rFonts w:hint="eastAsia"/>
        </w:rPr>
        <w:t>、关于《基金合同》变更的基金份额持有人大会决议须报中国证监会备案，并自表决通过之日起生效，决议生效后两个工作日内依照《信息披露办法》的规定在指定媒介公告。</w:t>
      </w:r>
    </w:p>
    <w:p w14:paraId="6A88681B" w14:textId="77777777" w:rsidR="006C7ED7" w:rsidRDefault="006C7ED7" w:rsidP="006C7ED7">
      <w:pPr>
        <w:autoSpaceDE w:val="0"/>
        <w:autoSpaceDN w:val="0"/>
        <w:adjustRightInd w:val="0"/>
        <w:spacing w:line="360" w:lineRule="auto"/>
        <w:ind w:right="210" w:firstLineChars="200" w:firstLine="420"/>
        <w:jc w:val="left"/>
      </w:pPr>
      <w:r>
        <w:rPr>
          <w:rFonts w:hint="eastAsia"/>
        </w:rPr>
        <w:t>（二）《基金合同》的终止事由</w:t>
      </w:r>
    </w:p>
    <w:p w14:paraId="0E0ECE65" w14:textId="77777777" w:rsidR="006C7ED7" w:rsidRDefault="006C7ED7" w:rsidP="006C7ED7">
      <w:pPr>
        <w:autoSpaceDE w:val="0"/>
        <w:autoSpaceDN w:val="0"/>
        <w:adjustRightInd w:val="0"/>
        <w:spacing w:line="360" w:lineRule="auto"/>
        <w:ind w:right="210" w:firstLineChars="200" w:firstLine="420"/>
        <w:jc w:val="left"/>
      </w:pPr>
      <w:r>
        <w:rPr>
          <w:rFonts w:hint="eastAsia"/>
        </w:rPr>
        <w:t>有下列情形之一的，在履行相关程序后，《基金合同》应当终止：</w:t>
      </w:r>
    </w:p>
    <w:p w14:paraId="6910B275" w14:textId="77777777" w:rsidR="006C7ED7" w:rsidRDefault="006C7ED7" w:rsidP="006C7ED7">
      <w:pPr>
        <w:autoSpaceDE w:val="0"/>
        <w:autoSpaceDN w:val="0"/>
        <w:adjustRightInd w:val="0"/>
        <w:spacing w:line="360" w:lineRule="auto"/>
        <w:ind w:right="210" w:firstLineChars="200" w:firstLine="420"/>
        <w:jc w:val="left"/>
      </w:pPr>
      <w:r>
        <w:rPr>
          <w:rFonts w:hint="eastAsia"/>
        </w:rPr>
        <w:t>1</w:t>
      </w:r>
      <w:r>
        <w:rPr>
          <w:rFonts w:hint="eastAsia"/>
        </w:rPr>
        <w:t>、基金份额持有人大会决定终止的；</w:t>
      </w:r>
    </w:p>
    <w:p w14:paraId="409B346E" w14:textId="77777777" w:rsidR="006C7ED7" w:rsidRDefault="006C7ED7" w:rsidP="006C7ED7">
      <w:pPr>
        <w:autoSpaceDE w:val="0"/>
        <w:autoSpaceDN w:val="0"/>
        <w:adjustRightInd w:val="0"/>
        <w:spacing w:line="360" w:lineRule="auto"/>
        <w:ind w:right="210" w:firstLineChars="200" w:firstLine="420"/>
        <w:jc w:val="left"/>
      </w:pPr>
      <w:r>
        <w:rPr>
          <w:rFonts w:hint="eastAsia"/>
        </w:rPr>
        <w:t>2</w:t>
      </w:r>
      <w:r>
        <w:rPr>
          <w:rFonts w:hint="eastAsia"/>
        </w:rPr>
        <w:t>、基金管理人、基金托管人职责终止，在</w:t>
      </w:r>
      <w:r>
        <w:rPr>
          <w:rFonts w:hint="eastAsia"/>
        </w:rPr>
        <w:t>6</w:t>
      </w:r>
      <w:r>
        <w:rPr>
          <w:rFonts w:hint="eastAsia"/>
        </w:rPr>
        <w:t>个月内没有新基金管理人、新基金托管人承接的；</w:t>
      </w:r>
    </w:p>
    <w:p w14:paraId="1D373874" w14:textId="77777777" w:rsidR="006C7ED7" w:rsidRDefault="006C7ED7" w:rsidP="006C7ED7">
      <w:pPr>
        <w:autoSpaceDE w:val="0"/>
        <w:autoSpaceDN w:val="0"/>
        <w:adjustRightInd w:val="0"/>
        <w:spacing w:line="360" w:lineRule="auto"/>
        <w:ind w:right="210" w:firstLineChars="200" w:firstLine="420"/>
        <w:jc w:val="left"/>
      </w:pPr>
      <w:r>
        <w:rPr>
          <w:rFonts w:hint="eastAsia"/>
        </w:rPr>
        <w:t>3</w:t>
      </w:r>
      <w:r>
        <w:rPr>
          <w:rFonts w:hint="eastAsia"/>
        </w:rPr>
        <w:t>、《基金合同》约定的其他情形；</w:t>
      </w:r>
    </w:p>
    <w:p w14:paraId="6A7D8178" w14:textId="77777777" w:rsidR="006C7ED7" w:rsidRDefault="006C7ED7" w:rsidP="006C7ED7">
      <w:pPr>
        <w:autoSpaceDE w:val="0"/>
        <w:autoSpaceDN w:val="0"/>
        <w:adjustRightInd w:val="0"/>
        <w:spacing w:line="360" w:lineRule="auto"/>
        <w:ind w:right="210" w:firstLineChars="200" w:firstLine="420"/>
        <w:jc w:val="left"/>
      </w:pPr>
      <w:r>
        <w:rPr>
          <w:rFonts w:hint="eastAsia"/>
        </w:rPr>
        <w:t>4</w:t>
      </w:r>
      <w:r>
        <w:rPr>
          <w:rFonts w:hint="eastAsia"/>
        </w:rPr>
        <w:t>、相关法律法规和中国证监会规定的其他情况。</w:t>
      </w:r>
    </w:p>
    <w:p w14:paraId="6BDCD5CC" w14:textId="77777777" w:rsidR="006C7ED7" w:rsidRDefault="006C7ED7" w:rsidP="006C7ED7">
      <w:pPr>
        <w:autoSpaceDE w:val="0"/>
        <w:autoSpaceDN w:val="0"/>
        <w:adjustRightInd w:val="0"/>
        <w:spacing w:line="360" w:lineRule="auto"/>
        <w:ind w:right="210" w:firstLineChars="200" w:firstLine="420"/>
        <w:jc w:val="left"/>
      </w:pPr>
      <w:r>
        <w:rPr>
          <w:rFonts w:hint="eastAsia"/>
        </w:rPr>
        <w:t>（三）基金财产的清算</w:t>
      </w:r>
    </w:p>
    <w:p w14:paraId="1202E0F5" w14:textId="77777777" w:rsidR="006C7ED7" w:rsidRDefault="006C7ED7" w:rsidP="006C7ED7">
      <w:pPr>
        <w:autoSpaceDE w:val="0"/>
        <w:autoSpaceDN w:val="0"/>
        <w:adjustRightInd w:val="0"/>
        <w:spacing w:line="360" w:lineRule="auto"/>
        <w:ind w:right="210" w:firstLineChars="200" w:firstLine="420"/>
        <w:jc w:val="left"/>
      </w:pPr>
      <w:r>
        <w:rPr>
          <w:rFonts w:hint="eastAsia"/>
        </w:rPr>
        <w:t>1</w:t>
      </w:r>
      <w:r>
        <w:rPr>
          <w:rFonts w:hint="eastAsia"/>
        </w:rPr>
        <w:t>、基金财产清算小组：自出现《基金合同》终止事由之日起</w:t>
      </w:r>
      <w:r>
        <w:rPr>
          <w:rFonts w:hint="eastAsia"/>
        </w:rPr>
        <w:t>30</w:t>
      </w:r>
      <w:r>
        <w:rPr>
          <w:rFonts w:hint="eastAsia"/>
        </w:rPr>
        <w:t>个工作日内成立清算小组，基金管理人组织基金财产清算小组并在中国证监会的监督下进行基金清算。</w:t>
      </w:r>
    </w:p>
    <w:p w14:paraId="137CD592" w14:textId="77777777" w:rsidR="006C7ED7" w:rsidRDefault="006C7ED7" w:rsidP="006C7ED7">
      <w:pPr>
        <w:autoSpaceDE w:val="0"/>
        <w:autoSpaceDN w:val="0"/>
        <w:adjustRightInd w:val="0"/>
        <w:spacing w:line="360" w:lineRule="auto"/>
        <w:ind w:right="210" w:firstLineChars="200" w:firstLine="420"/>
        <w:jc w:val="left"/>
      </w:pPr>
      <w:r>
        <w:rPr>
          <w:rFonts w:hint="eastAsia"/>
        </w:rPr>
        <w:t>2</w:t>
      </w:r>
      <w:r>
        <w:rPr>
          <w:rFonts w:hint="eastAsia"/>
        </w:rPr>
        <w:t>、基金财产清算小组组成：基金财产清算小组成员由基金管理人、基金托管人、具有从事证券相关业务资格的注册会计师、律师以及中国证监会指定的人员组成。基金财产清算小组可以聘用必要的工作人员。</w:t>
      </w:r>
    </w:p>
    <w:p w14:paraId="371A0F37" w14:textId="77777777" w:rsidR="006C7ED7" w:rsidRDefault="006C7ED7" w:rsidP="006C7ED7">
      <w:pPr>
        <w:autoSpaceDE w:val="0"/>
        <w:autoSpaceDN w:val="0"/>
        <w:adjustRightInd w:val="0"/>
        <w:spacing w:line="360" w:lineRule="auto"/>
        <w:ind w:right="210" w:firstLineChars="200" w:firstLine="420"/>
        <w:jc w:val="left"/>
      </w:pPr>
      <w:r>
        <w:rPr>
          <w:rFonts w:hint="eastAsia"/>
        </w:rPr>
        <w:t>3</w:t>
      </w:r>
      <w:r>
        <w:rPr>
          <w:rFonts w:hint="eastAsia"/>
        </w:rPr>
        <w:t>、基金财产清算小组职责：基金财产清算小组负责基金财产的保管、清理、估价、变现和分配。基金财产清算小组可以依法进行必要的民事活动。</w:t>
      </w:r>
    </w:p>
    <w:p w14:paraId="7DC68E43" w14:textId="77777777" w:rsidR="006C7ED7" w:rsidRDefault="006C7ED7" w:rsidP="006C7ED7">
      <w:pPr>
        <w:autoSpaceDE w:val="0"/>
        <w:autoSpaceDN w:val="0"/>
        <w:adjustRightInd w:val="0"/>
        <w:spacing w:line="360" w:lineRule="auto"/>
        <w:ind w:right="210" w:firstLineChars="200" w:firstLine="420"/>
        <w:jc w:val="left"/>
      </w:pPr>
      <w:r>
        <w:rPr>
          <w:rFonts w:hint="eastAsia"/>
        </w:rPr>
        <w:t>4</w:t>
      </w:r>
      <w:r>
        <w:rPr>
          <w:rFonts w:hint="eastAsia"/>
        </w:rPr>
        <w:t>、基金财产清算程序：</w:t>
      </w:r>
    </w:p>
    <w:p w14:paraId="454CA603" w14:textId="77777777"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1</w:t>
      </w:r>
      <w:r>
        <w:rPr>
          <w:rFonts w:hint="eastAsia"/>
        </w:rPr>
        <w:t>）《基金合同》终止情形出现时，由基金财产清算小组统一接管基金；</w:t>
      </w:r>
    </w:p>
    <w:p w14:paraId="28899CBB" w14:textId="77777777"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2</w:t>
      </w:r>
      <w:r>
        <w:rPr>
          <w:rFonts w:hint="eastAsia"/>
        </w:rPr>
        <w:t>）对基金财产和债权债务进行清理和确认；</w:t>
      </w:r>
    </w:p>
    <w:p w14:paraId="424E6B07" w14:textId="77777777"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3</w:t>
      </w:r>
      <w:r>
        <w:rPr>
          <w:rFonts w:hint="eastAsia"/>
        </w:rPr>
        <w:t>）对基金财产进行估值和变现；</w:t>
      </w:r>
    </w:p>
    <w:p w14:paraId="556CD51E" w14:textId="77777777"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4</w:t>
      </w:r>
      <w:r>
        <w:rPr>
          <w:rFonts w:hint="eastAsia"/>
        </w:rPr>
        <w:t>）制作清算报告；</w:t>
      </w:r>
    </w:p>
    <w:p w14:paraId="4B38B71D" w14:textId="77777777"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5</w:t>
      </w:r>
      <w:r>
        <w:rPr>
          <w:rFonts w:hint="eastAsia"/>
        </w:rPr>
        <w:t>）聘请会计师事务所对清算报告进行外部审计，聘请律师事务所对清算报告出具法律意见书；</w:t>
      </w:r>
    </w:p>
    <w:p w14:paraId="59D5BDDB" w14:textId="77777777"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6</w:t>
      </w:r>
      <w:r>
        <w:rPr>
          <w:rFonts w:hint="eastAsia"/>
        </w:rPr>
        <w:t>）将清算报告报中国证监会备案并公告；</w:t>
      </w:r>
    </w:p>
    <w:p w14:paraId="77E17118" w14:textId="77777777" w:rsidR="006C7ED7" w:rsidRDefault="006C7ED7" w:rsidP="006C7ED7">
      <w:pPr>
        <w:autoSpaceDE w:val="0"/>
        <w:autoSpaceDN w:val="0"/>
        <w:adjustRightInd w:val="0"/>
        <w:spacing w:line="360" w:lineRule="auto"/>
        <w:ind w:right="210" w:firstLineChars="200" w:firstLine="420"/>
        <w:jc w:val="left"/>
      </w:pPr>
      <w:r>
        <w:rPr>
          <w:rFonts w:hint="eastAsia"/>
        </w:rPr>
        <w:t>（</w:t>
      </w:r>
      <w:r>
        <w:rPr>
          <w:rFonts w:hint="eastAsia"/>
        </w:rPr>
        <w:t>7</w:t>
      </w:r>
      <w:r>
        <w:rPr>
          <w:rFonts w:hint="eastAsia"/>
        </w:rPr>
        <w:t>）对基金剩余财产进行分配。</w:t>
      </w:r>
    </w:p>
    <w:p w14:paraId="1EBC8D32" w14:textId="77777777" w:rsidR="006C7ED7" w:rsidRDefault="006C7ED7" w:rsidP="006C7ED7">
      <w:pPr>
        <w:autoSpaceDE w:val="0"/>
        <w:autoSpaceDN w:val="0"/>
        <w:adjustRightInd w:val="0"/>
        <w:spacing w:line="360" w:lineRule="auto"/>
        <w:ind w:right="210" w:firstLineChars="200" w:firstLine="420"/>
        <w:jc w:val="left"/>
      </w:pPr>
      <w:r>
        <w:rPr>
          <w:rFonts w:hint="eastAsia"/>
        </w:rPr>
        <w:t>5</w:t>
      </w:r>
      <w:r>
        <w:rPr>
          <w:rFonts w:hint="eastAsia"/>
        </w:rPr>
        <w:t>、基金财产清算的期限不超过</w:t>
      </w:r>
      <w:r>
        <w:rPr>
          <w:rFonts w:hint="eastAsia"/>
        </w:rPr>
        <w:t>6</w:t>
      </w:r>
      <w:r>
        <w:rPr>
          <w:rFonts w:hint="eastAsia"/>
        </w:rPr>
        <w:t>个月。</w:t>
      </w:r>
    </w:p>
    <w:p w14:paraId="42818B29" w14:textId="77777777" w:rsidR="006C7ED7" w:rsidRDefault="006C7ED7" w:rsidP="006C7ED7">
      <w:pPr>
        <w:autoSpaceDE w:val="0"/>
        <w:autoSpaceDN w:val="0"/>
        <w:adjustRightInd w:val="0"/>
        <w:spacing w:line="360" w:lineRule="auto"/>
        <w:ind w:right="210" w:firstLineChars="200" w:firstLine="420"/>
        <w:jc w:val="left"/>
      </w:pPr>
      <w:r>
        <w:rPr>
          <w:rFonts w:hint="eastAsia"/>
        </w:rPr>
        <w:t>（四）清算费用</w:t>
      </w:r>
    </w:p>
    <w:p w14:paraId="7EC46F1E" w14:textId="77777777" w:rsidR="006C7ED7" w:rsidRDefault="006C7ED7" w:rsidP="006C7ED7">
      <w:pPr>
        <w:autoSpaceDE w:val="0"/>
        <w:autoSpaceDN w:val="0"/>
        <w:adjustRightInd w:val="0"/>
        <w:spacing w:line="360" w:lineRule="auto"/>
        <w:ind w:right="210" w:firstLineChars="200" w:firstLine="420"/>
        <w:jc w:val="left"/>
      </w:pPr>
      <w:r>
        <w:rPr>
          <w:rFonts w:hint="eastAsia"/>
        </w:rPr>
        <w:lastRenderedPageBreak/>
        <w:t>清算费用是指基金财产清算小组在进行基金清算过程中发生的所有合理费用，清算费用由基金财产清算小组优先从基金财产中支付。</w:t>
      </w:r>
    </w:p>
    <w:p w14:paraId="50E7E030" w14:textId="77777777" w:rsidR="006C7ED7" w:rsidRDefault="006C7ED7" w:rsidP="006C7ED7">
      <w:pPr>
        <w:autoSpaceDE w:val="0"/>
        <w:autoSpaceDN w:val="0"/>
        <w:adjustRightInd w:val="0"/>
        <w:spacing w:line="360" w:lineRule="auto"/>
        <w:ind w:right="210" w:firstLineChars="200" w:firstLine="420"/>
        <w:jc w:val="left"/>
      </w:pPr>
      <w:r>
        <w:rPr>
          <w:rFonts w:hint="eastAsia"/>
        </w:rPr>
        <w:t>（五）基金财产清算剩余资产的分配</w:t>
      </w:r>
    </w:p>
    <w:p w14:paraId="6A9068E0" w14:textId="77777777" w:rsidR="006C7ED7" w:rsidRDefault="006C7ED7" w:rsidP="006C7ED7">
      <w:pPr>
        <w:autoSpaceDE w:val="0"/>
        <w:autoSpaceDN w:val="0"/>
        <w:adjustRightInd w:val="0"/>
        <w:spacing w:line="360" w:lineRule="auto"/>
        <w:ind w:right="210" w:firstLineChars="200" w:firstLine="420"/>
        <w:jc w:val="left"/>
      </w:pPr>
      <w:r>
        <w:rPr>
          <w:rFonts w:hint="eastAsia"/>
        </w:rPr>
        <w:t>依据基金财产清算的分配方案，将基金财产清算后的全部剩余资产扣除基金财产清算费用、交纳所欠税款并清偿基金债务后，按基金份额持有人持有的基金份额比例进行分配。</w:t>
      </w:r>
    </w:p>
    <w:p w14:paraId="4114589A" w14:textId="77777777" w:rsidR="006C7ED7" w:rsidRDefault="006C7ED7" w:rsidP="006C7ED7">
      <w:pPr>
        <w:autoSpaceDE w:val="0"/>
        <w:autoSpaceDN w:val="0"/>
        <w:adjustRightInd w:val="0"/>
        <w:spacing w:line="360" w:lineRule="auto"/>
        <w:ind w:right="210" w:firstLineChars="200" w:firstLine="420"/>
        <w:jc w:val="left"/>
      </w:pPr>
      <w:r>
        <w:rPr>
          <w:rFonts w:hint="eastAsia"/>
        </w:rPr>
        <w:t>（六）基金财产清算的公告</w:t>
      </w:r>
    </w:p>
    <w:p w14:paraId="4497F61E" w14:textId="77777777" w:rsidR="006C7ED7" w:rsidRDefault="006C7ED7" w:rsidP="006C7ED7">
      <w:pPr>
        <w:autoSpaceDE w:val="0"/>
        <w:autoSpaceDN w:val="0"/>
        <w:adjustRightInd w:val="0"/>
        <w:spacing w:line="360" w:lineRule="auto"/>
        <w:ind w:right="210" w:firstLineChars="200" w:firstLine="420"/>
        <w:jc w:val="left"/>
      </w:pPr>
      <w:r>
        <w:rPr>
          <w:rFonts w:hint="eastAsia"/>
        </w:rPr>
        <w:t>清算过程中的有关重大事项须及时公告；基金财产清算报告经会计师事务所审计并由律师事务所出具法律意见书后报中国证监会备案并公告。基金财产清算公告于基金财产清算报告报中国证监会备案后</w:t>
      </w:r>
      <w:r>
        <w:rPr>
          <w:rFonts w:hint="eastAsia"/>
        </w:rPr>
        <w:t>5</w:t>
      </w:r>
      <w:r>
        <w:rPr>
          <w:rFonts w:hint="eastAsia"/>
        </w:rPr>
        <w:t>个工作日内由基金财产清算小组进行公告。</w:t>
      </w:r>
    </w:p>
    <w:p w14:paraId="14C9C580" w14:textId="77777777" w:rsidR="006C7ED7" w:rsidRDefault="006C7ED7" w:rsidP="006C7ED7">
      <w:pPr>
        <w:autoSpaceDE w:val="0"/>
        <w:autoSpaceDN w:val="0"/>
        <w:adjustRightInd w:val="0"/>
        <w:spacing w:line="360" w:lineRule="auto"/>
        <w:ind w:right="210" w:firstLineChars="200" w:firstLine="420"/>
        <w:jc w:val="left"/>
      </w:pPr>
      <w:r>
        <w:rPr>
          <w:rFonts w:hint="eastAsia"/>
        </w:rPr>
        <w:t>（七）基金财产清算账册及文件的保存</w:t>
      </w:r>
    </w:p>
    <w:p w14:paraId="1BAA88DB" w14:textId="77777777" w:rsidR="006C7ED7" w:rsidRDefault="006C7ED7" w:rsidP="006C7ED7">
      <w:pPr>
        <w:autoSpaceDE w:val="0"/>
        <w:autoSpaceDN w:val="0"/>
        <w:adjustRightInd w:val="0"/>
        <w:spacing w:line="360" w:lineRule="auto"/>
        <w:ind w:right="210" w:firstLineChars="200" w:firstLine="420"/>
        <w:jc w:val="left"/>
      </w:pPr>
      <w:r>
        <w:rPr>
          <w:rFonts w:hint="eastAsia"/>
        </w:rPr>
        <w:t>基金财产清算账册及有关文件由基金托管人保存</w:t>
      </w:r>
      <w:r>
        <w:rPr>
          <w:rFonts w:hint="eastAsia"/>
        </w:rPr>
        <w:t>15</w:t>
      </w:r>
      <w:r>
        <w:rPr>
          <w:rFonts w:hint="eastAsia"/>
        </w:rPr>
        <w:t>年以上。</w:t>
      </w:r>
    </w:p>
    <w:p w14:paraId="78510CBA" w14:textId="77777777" w:rsidR="006C7ED7" w:rsidRDefault="006C7ED7" w:rsidP="006C7ED7">
      <w:pPr>
        <w:autoSpaceDE w:val="0"/>
        <w:autoSpaceDN w:val="0"/>
        <w:adjustRightInd w:val="0"/>
        <w:spacing w:line="360" w:lineRule="auto"/>
        <w:ind w:right="210" w:firstLineChars="200" w:firstLine="420"/>
        <w:jc w:val="left"/>
      </w:pPr>
      <w:r>
        <w:rPr>
          <w:rFonts w:hint="eastAsia"/>
        </w:rPr>
        <w:t>八、争议解决方式</w:t>
      </w:r>
    </w:p>
    <w:p w14:paraId="58622D3C" w14:textId="77777777" w:rsidR="006C7ED7" w:rsidRDefault="006C7ED7" w:rsidP="006C7ED7">
      <w:pPr>
        <w:autoSpaceDE w:val="0"/>
        <w:autoSpaceDN w:val="0"/>
        <w:adjustRightInd w:val="0"/>
        <w:spacing w:line="360" w:lineRule="auto"/>
        <w:ind w:right="210" w:firstLineChars="200" w:firstLine="420"/>
        <w:jc w:val="left"/>
      </w:pPr>
      <w:r>
        <w:rPr>
          <w:rFonts w:hint="eastAsia"/>
        </w:rPr>
        <w:t>各方当事人同意，因《基金合同》而产生的或与《基金合同》有关的一切争议，如经友好协商未能解决的，任何一方均有权将争议提交中国国际经济贸易仲裁委员会，根据该会届时有效的仲裁规则进行仲裁。仲裁地点为北京市。仲裁裁决是终局性的，并对各方当事人均有约束力，仲裁费用、律师费用由败诉方承担。</w:t>
      </w:r>
    </w:p>
    <w:p w14:paraId="496E45C4" w14:textId="77777777" w:rsidR="006C7ED7" w:rsidRDefault="006C7ED7" w:rsidP="006C7ED7">
      <w:pPr>
        <w:autoSpaceDE w:val="0"/>
        <w:autoSpaceDN w:val="0"/>
        <w:adjustRightInd w:val="0"/>
        <w:spacing w:line="360" w:lineRule="auto"/>
        <w:ind w:right="210" w:firstLineChars="200" w:firstLine="420"/>
        <w:jc w:val="left"/>
      </w:pPr>
      <w:r>
        <w:rPr>
          <w:rFonts w:hint="eastAsia"/>
        </w:rPr>
        <w:t>争议处理期间，双方当事人应恪守基金管理人和基金托管人职责，各自继续忠实、勤勉、尽责地履行《基金合同》和《托管协议》规定的义务，维护基金份额持有人的合法权益。</w:t>
      </w:r>
    </w:p>
    <w:p w14:paraId="26774A6B" w14:textId="77777777" w:rsidR="006C7ED7" w:rsidRDefault="006C7ED7" w:rsidP="006C7ED7">
      <w:pPr>
        <w:autoSpaceDE w:val="0"/>
        <w:autoSpaceDN w:val="0"/>
        <w:adjustRightInd w:val="0"/>
        <w:spacing w:line="360" w:lineRule="auto"/>
        <w:ind w:right="210" w:firstLineChars="200" w:firstLine="420"/>
        <w:jc w:val="left"/>
      </w:pPr>
      <w:r>
        <w:rPr>
          <w:rFonts w:hint="eastAsia"/>
        </w:rPr>
        <w:t>《基金合同》受中国法律管辖。</w:t>
      </w:r>
    </w:p>
    <w:p w14:paraId="496EB905" w14:textId="77777777" w:rsidR="006C7ED7" w:rsidRDefault="006C7ED7" w:rsidP="006C7ED7">
      <w:pPr>
        <w:autoSpaceDE w:val="0"/>
        <w:autoSpaceDN w:val="0"/>
        <w:adjustRightInd w:val="0"/>
        <w:spacing w:line="360" w:lineRule="auto"/>
        <w:ind w:right="210" w:firstLineChars="200" w:firstLine="420"/>
        <w:jc w:val="left"/>
      </w:pPr>
      <w:r>
        <w:rPr>
          <w:rFonts w:hint="eastAsia"/>
        </w:rPr>
        <w:t>九、基金合同存放地和投资者取得基金合同的方式</w:t>
      </w:r>
    </w:p>
    <w:p w14:paraId="3FB56EC9" w14:textId="37BCDFF7" w:rsidR="00F031E5" w:rsidRPr="00676B81" w:rsidRDefault="006C7ED7" w:rsidP="006C7ED7">
      <w:pPr>
        <w:autoSpaceDE w:val="0"/>
        <w:autoSpaceDN w:val="0"/>
        <w:adjustRightInd w:val="0"/>
        <w:spacing w:line="360" w:lineRule="auto"/>
        <w:ind w:right="210" w:firstLineChars="200" w:firstLine="420"/>
        <w:jc w:val="left"/>
      </w:pPr>
      <w:r>
        <w:rPr>
          <w:rFonts w:hint="eastAsia"/>
        </w:rPr>
        <w:t>《基金合同》可印制成册，供投资者在基金管理人、基金托管人、销售机构的办公场所和营业场所查阅，但应以《基金合同》正本为准。</w:t>
      </w:r>
    </w:p>
    <w:sectPr w:rsidR="00F031E5" w:rsidRPr="00676B81" w:rsidSect="00A44EFE">
      <w:headerReference w:type="default" r:id="rId12"/>
      <w:footerReference w:type="default" r:id="rId13"/>
      <w:pgSz w:w="11906" w:h="16838"/>
      <w:pgMar w:top="1440" w:right="1800" w:bottom="1440" w:left="1800" w:header="851" w:footer="992" w:gutter="0"/>
      <w:pgNumType w:start="1"/>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CB53CA" w14:textId="77777777" w:rsidR="00EF1D7F" w:rsidRDefault="00EF1D7F">
      <w:r>
        <w:separator/>
      </w:r>
    </w:p>
  </w:endnote>
  <w:endnote w:type="continuationSeparator" w:id="0">
    <w:p w14:paraId="297BBEF2" w14:textId="77777777" w:rsidR="00EF1D7F" w:rsidRDefault="00EF1D7F">
      <w:r>
        <w:continuationSeparator/>
      </w:r>
    </w:p>
  </w:endnote>
  <w:endnote w:type="continuationNotice" w:id="1">
    <w:p w14:paraId="70625279" w14:textId="77777777" w:rsidR="00EF1D7F" w:rsidRDefault="00EF1D7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EFF" w:usb1="C0007843" w:usb2="00000009" w:usb3="00000000" w:csb0="000001FF" w:csb1="00000000"/>
  </w:font>
  <w:font w:name="仿宋_GB2312">
    <w:altName w:val="仿宋"/>
    <w:charset w:val="86"/>
    <w:family w:val="modern"/>
    <w:pitch w:val="fixed"/>
    <w:sig w:usb0="00000001" w:usb1="080E0000" w:usb2="00000010" w:usb3="00000000" w:csb0="0004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576CDF" w14:textId="36A849B2" w:rsidR="00B24617" w:rsidRDefault="00B24617">
    <w:pPr>
      <w:pStyle w:val="af5"/>
      <w:framePr w:h="0" w:wrap="around" w:vAnchor="text" w:hAnchor="margin" w:xAlign="center" w:yAlign="top"/>
      <w:pBdr>
        <w:between w:val="none" w:sz="50" w:space="0" w:color="auto"/>
      </w:pBdr>
    </w:pPr>
    <w:r>
      <w:rPr>
        <w:rFonts w:hint="eastAsia"/>
      </w:rPr>
      <w:t>3-</w:t>
    </w:r>
    <w:r>
      <w:rPr>
        <w:rFonts w:hint="eastAsia"/>
      </w:rPr>
      <w:fldChar w:fldCharType="begin"/>
    </w:r>
    <w:r>
      <w:rPr>
        <w:rStyle w:val="ab"/>
        <w:rFonts w:hint="eastAsia"/>
      </w:rPr>
      <w:instrText xml:space="preserve"> PAGE  </w:instrText>
    </w:r>
    <w:r>
      <w:rPr>
        <w:rFonts w:hint="eastAsia"/>
      </w:rPr>
      <w:fldChar w:fldCharType="separate"/>
    </w:r>
    <w:r>
      <w:rPr>
        <w:rStyle w:val="ab"/>
        <w:noProof/>
      </w:rPr>
      <w:t>2</w:t>
    </w:r>
    <w:r>
      <w:rPr>
        <w:rFonts w:hint="eastAsia"/>
      </w:rPr>
      <w:fldChar w:fldCharType="end"/>
    </w:r>
  </w:p>
  <w:p w14:paraId="70F8A3EA" w14:textId="77777777" w:rsidR="00B24617" w:rsidRDefault="00B24617">
    <w:pPr>
      <w:pStyle w:val="af5"/>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E9A99B" w14:textId="77777777" w:rsidR="00B24617" w:rsidRDefault="00B24617">
    <w:pPr>
      <w:pStyle w:val="af5"/>
      <w:pBdr>
        <w:between w:val="none" w:sz="50" w:space="0" w:color="auto"/>
      </w:pBdr>
    </w:pPr>
  </w:p>
  <w:p w14:paraId="451C8E5A" w14:textId="77777777" w:rsidR="00B24617" w:rsidRDefault="00B24617">
    <w:pPr>
      <w:pStyle w:val="af5"/>
      <w:pBdr>
        <w:between w:val="none" w:sz="50" w:space="0" w:color="auto"/>
      </w:pBdr>
    </w:pPr>
  </w:p>
  <w:p w14:paraId="738DF3E0" w14:textId="77777777" w:rsidR="00B24617" w:rsidRDefault="00B24617">
    <w:pPr>
      <w:pStyle w:val="af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90737611"/>
      <w:docPartObj>
        <w:docPartGallery w:val="Page Numbers (Bottom of Page)"/>
        <w:docPartUnique/>
      </w:docPartObj>
    </w:sdtPr>
    <w:sdtEndPr/>
    <w:sdtContent>
      <w:p w14:paraId="4676F1B8" w14:textId="3C18EC95" w:rsidR="0020396F" w:rsidRDefault="0020396F">
        <w:pPr>
          <w:pStyle w:val="af5"/>
          <w:jc w:val="center"/>
        </w:pPr>
        <w:r>
          <w:fldChar w:fldCharType="begin"/>
        </w:r>
        <w:r>
          <w:instrText>PAGE   \* MERGEFORMAT</w:instrText>
        </w:r>
        <w:r>
          <w:fldChar w:fldCharType="separate"/>
        </w:r>
        <w:r w:rsidR="005665BF" w:rsidRPr="005665BF">
          <w:rPr>
            <w:noProof/>
            <w:lang w:val="zh-CN"/>
          </w:rPr>
          <w:t>21</w:t>
        </w:r>
        <w:r>
          <w:fldChar w:fldCharType="end"/>
        </w:r>
      </w:p>
    </w:sdtContent>
  </w:sdt>
  <w:p w14:paraId="49EEEE00" w14:textId="49BFC8D6" w:rsidR="00B24617" w:rsidRDefault="00B24617" w:rsidP="003A6FAF">
    <w:pPr>
      <w:pStyle w:val="af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1E9367" w14:textId="77777777" w:rsidR="00EF1D7F" w:rsidRDefault="00EF1D7F">
      <w:r>
        <w:separator/>
      </w:r>
    </w:p>
  </w:footnote>
  <w:footnote w:type="continuationSeparator" w:id="0">
    <w:p w14:paraId="766289A8" w14:textId="77777777" w:rsidR="00EF1D7F" w:rsidRDefault="00EF1D7F">
      <w:r>
        <w:continuationSeparator/>
      </w:r>
    </w:p>
  </w:footnote>
  <w:footnote w:type="continuationNotice" w:id="1">
    <w:p w14:paraId="083986C2" w14:textId="77777777" w:rsidR="00EF1D7F" w:rsidRDefault="00EF1D7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736D79" w14:textId="70709362" w:rsidR="00B24617" w:rsidRDefault="00B24617">
    <w:pPr>
      <w:pStyle w:val="aa"/>
      <w:pBdr>
        <w:bottom w:val="thickThinLargeGap" w:sz="24" w:space="10" w:color="auto"/>
      </w:pBdr>
      <w:tabs>
        <w:tab w:val="right" w:pos="8280"/>
      </w:tabs>
      <w:wordWrap w:val="0"/>
      <w:adjustRightInd w:val="0"/>
      <w:jc w:val="both"/>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EC406A" w14:textId="3FA67B71" w:rsidR="00B24617" w:rsidRDefault="00B24617" w:rsidP="003A6FAF">
    <w:pPr>
      <w:pStyle w:val="aa"/>
      <w:pBdr>
        <w:bottom w:val="thickThinLargeGap" w:sz="24" w:space="10" w:color="auto"/>
      </w:pBdr>
      <w:tabs>
        <w:tab w:val="right" w:pos="8280"/>
      </w:tabs>
      <w:wordWrap w:val="0"/>
      <w:adjustRightInd w:val="0"/>
      <w:jc w:val="right"/>
    </w:pPr>
    <w:r w:rsidRPr="007B4C14">
      <w:rPr>
        <w:rFonts w:hint="eastAsia"/>
        <w:color w:val="000000"/>
      </w:rPr>
      <w:t>汇安</w:t>
    </w:r>
    <w:r w:rsidR="00256C69">
      <w:rPr>
        <w:rFonts w:hint="eastAsia"/>
        <w:color w:val="000000"/>
      </w:rPr>
      <w:t>多策略</w:t>
    </w:r>
    <w:r w:rsidRPr="007B4C14">
      <w:rPr>
        <w:rFonts w:hint="eastAsia"/>
        <w:color w:val="000000"/>
      </w:rPr>
      <w:t>灵活配置混合型证券投资基金</w:t>
    </w:r>
    <w:r>
      <w:rPr>
        <w:rFonts w:hint="eastAsia"/>
        <w:color w:val="000000"/>
      </w:rPr>
      <w:t xml:space="preserve">                   </w:t>
    </w:r>
    <w:r w:rsidRPr="007B4C14">
      <w:rPr>
        <w:rFonts w:hint="eastAsia"/>
        <w:color w:val="000000"/>
      </w:rPr>
      <w:t xml:space="preserve">    </w:t>
    </w:r>
    <w:r w:rsidR="00EB2E62">
      <w:rPr>
        <w:color w:val="000000"/>
      </w:rPr>
      <w:t xml:space="preserve">        </w:t>
    </w:r>
    <w:r w:rsidRPr="007B4C14">
      <w:rPr>
        <w:rFonts w:hint="eastAsia"/>
        <w:color w:val="000000"/>
      </w:rPr>
      <w:t xml:space="preserve">    </w:t>
    </w:r>
    <w:r w:rsidR="006C7ED7">
      <w:rPr>
        <w:color w:val="000000"/>
      </w:rPr>
      <w:t xml:space="preserve">        </w:t>
    </w:r>
    <w:r w:rsidR="00256E63">
      <w:rPr>
        <w:color w:val="000000"/>
      </w:rPr>
      <w:t xml:space="preserve"> </w:t>
    </w:r>
    <w:r w:rsidRPr="007B4C14">
      <w:rPr>
        <w:rFonts w:hint="eastAsia"/>
        <w:color w:val="000000"/>
      </w:rPr>
      <w:t>基金合同</w:t>
    </w:r>
    <w:r w:rsidR="00256E63">
      <w:rPr>
        <w:rFonts w:hint="eastAsia"/>
        <w:color w:val="000000"/>
      </w:rPr>
      <w:t>摘要</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4"/>
    <w:multiLevelType w:val="singleLevel"/>
    <w:tmpl w:val="00000004"/>
    <w:lvl w:ilvl="0">
      <w:start w:val="1"/>
      <w:numFmt w:val="bullet"/>
      <w:lvlText w:val=""/>
      <w:lvlJc w:val="left"/>
      <w:pPr>
        <w:tabs>
          <w:tab w:val="num" w:pos="360"/>
        </w:tabs>
        <w:ind w:left="360" w:hanging="360"/>
      </w:pPr>
      <w:rPr>
        <w:rFonts w:ascii="Symbol" w:hAnsi="Symbol" w:hint="default"/>
        <w:color w:val="auto"/>
      </w:rPr>
    </w:lvl>
  </w:abstractNum>
  <w:abstractNum w:abstractNumId="1" w15:restartNumberingAfterBreak="0">
    <w:nsid w:val="0000000A"/>
    <w:multiLevelType w:val="singleLevel"/>
    <w:tmpl w:val="0000000A"/>
    <w:lvl w:ilvl="0">
      <w:start w:val="4"/>
      <w:numFmt w:val="chineseCounting"/>
      <w:suff w:val="nothing"/>
      <w:lvlText w:val="%1、"/>
      <w:lvlJc w:val="left"/>
    </w:lvl>
  </w:abstractNum>
  <w:abstractNum w:abstractNumId="2" w15:restartNumberingAfterBreak="0">
    <w:nsid w:val="0000000C"/>
    <w:multiLevelType w:val="singleLevel"/>
    <w:tmpl w:val="0000000C"/>
    <w:lvl w:ilvl="0">
      <w:start w:val="1"/>
      <w:numFmt w:val="bullet"/>
      <w:pStyle w:val="Listbullet"/>
      <w:lvlText w:val=""/>
      <w:lvlJc w:val="left"/>
      <w:pPr>
        <w:tabs>
          <w:tab w:val="num" w:pos="360"/>
        </w:tabs>
        <w:ind w:left="360" w:hanging="360"/>
      </w:pPr>
      <w:rPr>
        <w:rFonts w:ascii="Symbol" w:hAnsi="Symbol" w:hint="default"/>
        <w:color w:val="auto"/>
      </w:rPr>
    </w:lvl>
  </w:abstractNum>
  <w:abstractNum w:abstractNumId="3" w15:restartNumberingAfterBreak="0">
    <w:nsid w:val="198663DA"/>
    <w:multiLevelType w:val="hybridMultilevel"/>
    <w:tmpl w:val="8254587E"/>
    <w:lvl w:ilvl="0" w:tplc="E8F2383A">
      <w:start w:val="3"/>
      <w:numFmt w:val="decimal"/>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4" w15:restartNumberingAfterBreak="0">
    <w:nsid w:val="601A1834"/>
    <w:multiLevelType w:val="hybridMultilevel"/>
    <w:tmpl w:val="97147AFC"/>
    <w:lvl w:ilvl="0" w:tplc="741CEA36">
      <w:start w:val="1"/>
      <w:numFmt w:val="decimal"/>
      <w:lvlText w:val="%1）"/>
      <w:lvlJc w:val="left"/>
      <w:pPr>
        <w:ind w:left="1225" w:hanging="765"/>
      </w:pPr>
      <w:rPr>
        <w:rFonts w:hint="default"/>
      </w:rPr>
    </w:lvl>
    <w:lvl w:ilvl="1" w:tplc="04090019" w:tentative="1">
      <w:start w:val="1"/>
      <w:numFmt w:val="lowerLetter"/>
      <w:lvlText w:val="%2)"/>
      <w:lvlJc w:val="left"/>
      <w:pPr>
        <w:ind w:left="1300" w:hanging="420"/>
      </w:pPr>
    </w:lvl>
    <w:lvl w:ilvl="2" w:tplc="0409001B" w:tentative="1">
      <w:start w:val="1"/>
      <w:numFmt w:val="lowerRoman"/>
      <w:lvlText w:val="%3."/>
      <w:lvlJc w:val="right"/>
      <w:pPr>
        <w:ind w:left="1720" w:hanging="420"/>
      </w:pPr>
    </w:lvl>
    <w:lvl w:ilvl="3" w:tplc="0409000F" w:tentative="1">
      <w:start w:val="1"/>
      <w:numFmt w:val="decimal"/>
      <w:lvlText w:val="%4."/>
      <w:lvlJc w:val="left"/>
      <w:pPr>
        <w:ind w:left="2140" w:hanging="420"/>
      </w:pPr>
    </w:lvl>
    <w:lvl w:ilvl="4" w:tplc="04090019" w:tentative="1">
      <w:start w:val="1"/>
      <w:numFmt w:val="lowerLetter"/>
      <w:lvlText w:val="%5)"/>
      <w:lvlJc w:val="left"/>
      <w:pPr>
        <w:ind w:left="2560" w:hanging="420"/>
      </w:pPr>
    </w:lvl>
    <w:lvl w:ilvl="5" w:tplc="0409001B" w:tentative="1">
      <w:start w:val="1"/>
      <w:numFmt w:val="lowerRoman"/>
      <w:lvlText w:val="%6."/>
      <w:lvlJc w:val="right"/>
      <w:pPr>
        <w:ind w:left="2980" w:hanging="420"/>
      </w:pPr>
    </w:lvl>
    <w:lvl w:ilvl="6" w:tplc="0409000F" w:tentative="1">
      <w:start w:val="1"/>
      <w:numFmt w:val="decimal"/>
      <w:lvlText w:val="%7."/>
      <w:lvlJc w:val="left"/>
      <w:pPr>
        <w:ind w:left="3400" w:hanging="420"/>
      </w:pPr>
    </w:lvl>
    <w:lvl w:ilvl="7" w:tplc="04090019" w:tentative="1">
      <w:start w:val="1"/>
      <w:numFmt w:val="lowerLetter"/>
      <w:lvlText w:val="%8)"/>
      <w:lvlJc w:val="left"/>
      <w:pPr>
        <w:ind w:left="3820" w:hanging="420"/>
      </w:pPr>
    </w:lvl>
    <w:lvl w:ilvl="8" w:tplc="0409001B" w:tentative="1">
      <w:start w:val="1"/>
      <w:numFmt w:val="lowerRoman"/>
      <w:lvlText w:val="%9."/>
      <w:lvlJc w:val="right"/>
      <w:pPr>
        <w:ind w:left="4240" w:hanging="420"/>
      </w:pPr>
    </w:lvl>
  </w:abstractNum>
  <w:abstractNum w:abstractNumId="5" w15:restartNumberingAfterBreak="0">
    <w:nsid w:val="6DEA0B56"/>
    <w:multiLevelType w:val="hybridMultilevel"/>
    <w:tmpl w:val="06E27844"/>
    <w:lvl w:ilvl="0" w:tplc="08562048">
      <w:start w:val="1"/>
      <w:numFmt w:val="decimal"/>
      <w:lvlText w:val="(%1)"/>
      <w:lvlJc w:val="left"/>
      <w:pPr>
        <w:ind w:left="840" w:hanging="420"/>
      </w:pPr>
      <w:rPr>
        <w:rFonts w:hint="eastAsia"/>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num w:numId="1">
    <w:abstractNumId w:val="2"/>
  </w:num>
  <w:num w:numId="2">
    <w:abstractNumId w:val="1"/>
  </w:num>
  <w:num w:numId="3">
    <w:abstractNumId w:val="3"/>
  </w:num>
  <w:num w:numId="4">
    <w:abstractNumId w:val="4"/>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420"/>
  <w:drawingGridVerticalSpacing w:val="156"/>
  <w:displayHorizontalDrawingGridEvery w:val="0"/>
  <w:displayVerticalDrawingGridEvery w:val="2"/>
  <w:characterSpacingControl w:val="compressPunctuation"/>
  <w:doNotValidateAgainstSchema/>
  <w:doNotDemarcateInvalidXml/>
  <w:hdrShapeDefaults>
    <o:shapedefaults v:ext="edit" spidmax="2049"/>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72A27"/>
    <w:rsid w:val="00004DC2"/>
    <w:rsid w:val="000065AC"/>
    <w:rsid w:val="000068A3"/>
    <w:rsid w:val="000125C4"/>
    <w:rsid w:val="00014E2E"/>
    <w:rsid w:val="00017003"/>
    <w:rsid w:val="000222FB"/>
    <w:rsid w:val="0002692F"/>
    <w:rsid w:val="000337DF"/>
    <w:rsid w:val="0003674A"/>
    <w:rsid w:val="00040880"/>
    <w:rsid w:val="00045404"/>
    <w:rsid w:val="00045811"/>
    <w:rsid w:val="00045F4A"/>
    <w:rsid w:val="00051B48"/>
    <w:rsid w:val="0005514E"/>
    <w:rsid w:val="00056C55"/>
    <w:rsid w:val="00057635"/>
    <w:rsid w:val="00060B37"/>
    <w:rsid w:val="000676DE"/>
    <w:rsid w:val="00070069"/>
    <w:rsid w:val="000747AF"/>
    <w:rsid w:val="00075F5D"/>
    <w:rsid w:val="00076F00"/>
    <w:rsid w:val="00080E69"/>
    <w:rsid w:val="00085DA7"/>
    <w:rsid w:val="000869AE"/>
    <w:rsid w:val="00093789"/>
    <w:rsid w:val="0009506C"/>
    <w:rsid w:val="0009616A"/>
    <w:rsid w:val="000968DC"/>
    <w:rsid w:val="000A4146"/>
    <w:rsid w:val="000B008C"/>
    <w:rsid w:val="000B306C"/>
    <w:rsid w:val="000B6718"/>
    <w:rsid w:val="000B7C63"/>
    <w:rsid w:val="000B7ECF"/>
    <w:rsid w:val="000C00F9"/>
    <w:rsid w:val="000C031D"/>
    <w:rsid w:val="000C2E6F"/>
    <w:rsid w:val="000E147F"/>
    <w:rsid w:val="000E2511"/>
    <w:rsid w:val="000E259B"/>
    <w:rsid w:val="000F27DB"/>
    <w:rsid w:val="00100DDD"/>
    <w:rsid w:val="00101B87"/>
    <w:rsid w:val="001027C0"/>
    <w:rsid w:val="0010408A"/>
    <w:rsid w:val="00105A22"/>
    <w:rsid w:val="00110651"/>
    <w:rsid w:val="001118BF"/>
    <w:rsid w:val="00115B83"/>
    <w:rsid w:val="0011785D"/>
    <w:rsid w:val="00121349"/>
    <w:rsid w:val="0012535B"/>
    <w:rsid w:val="00125F40"/>
    <w:rsid w:val="00132FF0"/>
    <w:rsid w:val="00135438"/>
    <w:rsid w:val="00135EE7"/>
    <w:rsid w:val="00136F93"/>
    <w:rsid w:val="00143760"/>
    <w:rsid w:val="001444A3"/>
    <w:rsid w:val="001451BE"/>
    <w:rsid w:val="00146DC0"/>
    <w:rsid w:val="00150EE7"/>
    <w:rsid w:val="0016003E"/>
    <w:rsid w:val="001653CD"/>
    <w:rsid w:val="00166460"/>
    <w:rsid w:val="0016654D"/>
    <w:rsid w:val="001676A2"/>
    <w:rsid w:val="00170FF8"/>
    <w:rsid w:val="00172A27"/>
    <w:rsid w:val="001752E7"/>
    <w:rsid w:val="00175C46"/>
    <w:rsid w:val="0018144A"/>
    <w:rsid w:val="00186C41"/>
    <w:rsid w:val="00193363"/>
    <w:rsid w:val="00194D72"/>
    <w:rsid w:val="001953C8"/>
    <w:rsid w:val="001A2147"/>
    <w:rsid w:val="001A4D00"/>
    <w:rsid w:val="001B3012"/>
    <w:rsid w:val="001B3151"/>
    <w:rsid w:val="001B6B08"/>
    <w:rsid w:val="001C0BAB"/>
    <w:rsid w:val="001C5328"/>
    <w:rsid w:val="001D2F89"/>
    <w:rsid w:val="001D3537"/>
    <w:rsid w:val="001D5F9A"/>
    <w:rsid w:val="001E27D1"/>
    <w:rsid w:val="001E7258"/>
    <w:rsid w:val="001E7557"/>
    <w:rsid w:val="001F0B1F"/>
    <w:rsid w:val="001F0DD8"/>
    <w:rsid w:val="001F371E"/>
    <w:rsid w:val="001F4292"/>
    <w:rsid w:val="001F45FC"/>
    <w:rsid w:val="001F6C17"/>
    <w:rsid w:val="00200E5B"/>
    <w:rsid w:val="00202DEC"/>
    <w:rsid w:val="0020396F"/>
    <w:rsid w:val="00203DCC"/>
    <w:rsid w:val="00206FF1"/>
    <w:rsid w:val="00207501"/>
    <w:rsid w:val="00207C4E"/>
    <w:rsid w:val="002105BF"/>
    <w:rsid w:val="00211E07"/>
    <w:rsid w:val="00211EFB"/>
    <w:rsid w:val="00212B5B"/>
    <w:rsid w:val="002172F3"/>
    <w:rsid w:val="0022517E"/>
    <w:rsid w:val="002267C9"/>
    <w:rsid w:val="00231B40"/>
    <w:rsid w:val="00232306"/>
    <w:rsid w:val="00234F3A"/>
    <w:rsid w:val="00237321"/>
    <w:rsid w:val="00241CDD"/>
    <w:rsid w:val="00247079"/>
    <w:rsid w:val="00247B5F"/>
    <w:rsid w:val="0025244D"/>
    <w:rsid w:val="00252EF9"/>
    <w:rsid w:val="00256C69"/>
    <w:rsid w:val="00256E63"/>
    <w:rsid w:val="00264435"/>
    <w:rsid w:val="00264D92"/>
    <w:rsid w:val="00266B28"/>
    <w:rsid w:val="00273096"/>
    <w:rsid w:val="00273A2A"/>
    <w:rsid w:val="00275F44"/>
    <w:rsid w:val="002779F1"/>
    <w:rsid w:val="00280E12"/>
    <w:rsid w:val="002862EE"/>
    <w:rsid w:val="00290060"/>
    <w:rsid w:val="00291C4E"/>
    <w:rsid w:val="00291DD2"/>
    <w:rsid w:val="002934C7"/>
    <w:rsid w:val="00295751"/>
    <w:rsid w:val="00297AD3"/>
    <w:rsid w:val="002A0EA9"/>
    <w:rsid w:val="002B1623"/>
    <w:rsid w:val="002B315C"/>
    <w:rsid w:val="002B5122"/>
    <w:rsid w:val="002C1411"/>
    <w:rsid w:val="002C5234"/>
    <w:rsid w:val="002C6602"/>
    <w:rsid w:val="002C7B47"/>
    <w:rsid w:val="002D3E2A"/>
    <w:rsid w:val="002E031B"/>
    <w:rsid w:val="002E17A0"/>
    <w:rsid w:val="00300413"/>
    <w:rsid w:val="003110F1"/>
    <w:rsid w:val="00311F89"/>
    <w:rsid w:val="00325B94"/>
    <w:rsid w:val="003277A8"/>
    <w:rsid w:val="00332F08"/>
    <w:rsid w:val="0033477B"/>
    <w:rsid w:val="003351AE"/>
    <w:rsid w:val="003376A7"/>
    <w:rsid w:val="00340680"/>
    <w:rsid w:val="003410C3"/>
    <w:rsid w:val="003432BC"/>
    <w:rsid w:val="003461CA"/>
    <w:rsid w:val="00346E91"/>
    <w:rsid w:val="00350092"/>
    <w:rsid w:val="00350DB1"/>
    <w:rsid w:val="0036016D"/>
    <w:rsid w:val="00364856"/>
    <w:rsid w:val="00365BEA"/>
    <w:rsid w:val="0036601A"/>
    <w:rsid w:val="00393A34"/>
    <w:rsid w:val="00394467"/>
    <w:rsid w:val="003A0A87"/>
    <w:rsid w:val="003A42B5"/>
    <w:rsid w:val="003A6FAF"/>
    <w:rsid w:val="003B4832"/>
    <w:rsid w:val="003C3ADB"/>
    <w:rsid w:val="003C612F"/>
    <w:rsid w:val="003C674D"/>
    <w:rsid w:val="003D0B94"/>
    <w:rsid w:val="003D1B0F"/>
    <w:rsid w:val="003D48E1"/>
    <w:rsid w:val="003D4F69"/>
    <w:rsid w:val="003D576E"/>
    <w:rsid w:val="003E0CA3"/>
    <w:rsid w:val="003E460A"/>
    <w:rsid w:val="003E506F"/>
    <w:rsid w:val="003E50BD"/>
    <w:rsid w:val="003E5F41"/>
    <w:rsid w:val="003E7AFC"/>
    <w:rsid w:val="003F1B0B"/>
    <w:rsid w:val="003F2C74"/>
    <w:rsid w:val="003F3E46"/>
    <w:rsid w:val="003F6B40"/>
    <w:rsid w:val="003F77C0"/>
    <w:rsid w:val="0040227E"/>
    <w:rsid w:val="00407D78"/>
    <w:rsid w:val="00411F78"/>
    <w:rsid w:val="004208A0"/>
    <w:rsid w:val="00420D94"/>
    <w:rsid w:val="00423AE8"/>
    <w:rsid w:val="0043440A"/>
    <w:rsid w:val="00437C06"/>
    <w:rsid w:val="00445EA4"/>
    <w:rsid w:val="00455397"/>
    <w:rsid w:val="0045565E"/>
    <w:rsid w:val="004577AB"/>
    <w:rsid w:val="0046355A"/>
    <w:rsid w:val="00465C28"/>
    <w:rsid w:val="00466381"/>
    <w:rsid w:val="00472D37"/>
    <w:rsid w:val="00475EBF"/>
    <w:rsid w:val="0049102A"/>
    <w:rsid w:val="004945EF"/>
    <w:rsid w:val="00496A7C"/>
    <w:rsid w:val="004A01A4"/>
    <w:rsid w:val="004A30EF"/>
    <w:rsid w:val="004A5D28"/>
    <w:rsid w:val="004A7096"/>
    <w:rsid w:val="004B4F94"/>
    <w:rsid w:val="004B583A"/>
    <w:rsid w:val="004D41F4"/>
    <w:rsid w:val="004D43EE"/>
    <w:rsid w:val="004D5BC8"/>
    <w:rsid w:val="004D7810"/>
    <w:rsid w:val="004D79DB"/>
    <w:rsid w:val="004E062B"/>
    <w:rsid w:val="004E2610"/>
    <w:rsid w:val="004E4144"/>
    <w:rsid w:val="004E47F4"/>
    <w:rsid w:val="004E50B4"/>
    <w:rsid w:val="004E7F67"/>
    <w:rsid w:val="004F05EE"/>
    <w:rsid w:val="004F0DB3"/>
    <w:rsid w:val="004F3589"/>
    <w:rsid w:val="004F3A6D"/>
    <w:rsid w:val="00500032"/>
    <w:rsid w:val="00501461"/>
    <w:rsid w:val="00507C74"/>
    <w:rsid w:val="00510980"/>
    <w:rsid w:val="00512069"/>
    <w:rsid w:val="00512711"/>
    <w:rsid w:val="00512C41"/>
    <w:rsid w:val="00517B5C"/>
    <w:rsid w:val="00523893"/>
    <w:rsid w:val="00523F68"/>
    <w:rsid w:val="0053104F"/>
    <w:rsid w:val="005329AE"/>
    <w:rsid w:val="00535C5E"/>
    <w:rsid w:val="00544A7A"/>
    <w:rsid w:val="00551FBB"/>
    <w:rsid w:val="0055471C"/>
    <w:rsid w:val="00562E4F"/>
    <w:rsid w:val="005665BF"/>
    <w:rsid w:val="005749A9"/>
    <w:rsid w:val="00580AEF"/>
    <w:rsid w:val="00587901"/>
    <w:rsid w:val="00592A85"/>
    <w:rsid w:val="005A0DA4"/>
    <w:rsid w:val="005A2F9B"/>
    <w:rsid w:val="005A5EE9"/>
    <w:rsid w:val="005B14ED"/>
    <w:rsid w:val="005B52F7"/>
    <w:rsid w:val="005C002B"/>
    <w:rsid w:val="005C628A"/>
    <w:rsid w:val="005D01AB"/>
    <w:rsid w:val="005D1521"/>
    <w:rsid w:val="005E21A9"/>
    <w:rsid w:val="005E62CE"/>
    <w:rsid w:val="005F0DF6"/>
    <w:rsid w:val="005F330B"/>
    <w:rsid w:val="005F7965"/>
    <w:rsid w:val="006054A3"/>
    <w:rsid w:val="006110DE"/>
    <w:rsid w:val="0061126A"/>
    <w:rsid w:val="00612310"/>
    <w:rsid w:val="00613C0A"/>
    <w:rsid w:val="00620E3E"/>
    <w:rsid w:val="006224B1"/>
    <w:rsid w:val="006251F9"/>
    <w:rsid w:val="006260E9"/>
    <w:rsid w:val="0063064F"/>
    <w:rsid w:val="00632297"/>
    <w:rsid w:val="006329AE"/>
    <w:rsid w:val="006349A0"/>
    <w:rsid w:val="00642822"/>
    <w:rsid w:val="00646E8B"/>
    <w:rsid w:val="006472F3"/>
    <w:rsid w:val="006520C7"/>
    <w:rsid w:val="00652652"/>
    <w:rsid w:val="0066117E"/>
    <w:rsid w:val="006633A0"/>
    <w:rsid w:val="00664064"/>
    <w:rsid w:val="00664D32"/>
    <w:rsid w:val="00667B8B"/>
    <w:rsid w:val="00670663"/>
    <w:rsid w:val="0067230C"/>
    <w:rsid w:val="00676B81"/>
    <w:rsid w:val="006813A2"/>
    <w:rsid w:val="0069059C"/>
    <w:rsid w:val="00691F3D"/>
    <w:rsid w:val="00693563"/>
    <w:rsid w:val="006A3D9C"/>
    <w:rsid w:val="006B34A3"/>
    <w:rsid w:val="006B4A39"/>
    <w:rsid w:val="006B5008"/>
    <w:rsid w:val="006C0728"/>
    <w:rsid w:val="006C15E7"/>
    <w:rsid w:val="006C5621"/>
    <w:rsid w:val="006C7ED7"/>
    <w:rsid w:val="006D0BCB"/>
    <w:rsid w:val="006D3DB8"/>
    <w:rsid w:val="006D49E7"/>
    <w:rsid w:val="006E2CF7"/>
    <w:rsid w:val="006E3075"/>
    <w:rsid w:val="006E3680"/>
    <w:rsid w:val="006E5817"/>
    <w:rsid w:val="006E698F"/>
    <w:rsid w:val="006F0F24"/>
    <w:rsid w:val="006F585E"/>
    <w:rsid w:val="007032F5"/>
    <w:rsid w:val="00707325"/>
    <w:rsid w:val="00710F26"/>
    <w:rsid w:val="0071645D"/>
    <w:rsid w:val="00720282"/>
    <w:rsid w:val="00721746"/>
    <w:rsid w:val="0072273D"/>
    <w:rsid w:val="0072705E"/>
    <w:rsid w:val="007417CF"/>
    <w:rsid w:val="00743A97"/>
    <w:rsid w:val="0074492A"/>
    <w:rsid w:val="00744EF9"/>
    <w:rsid w:val="007477F4"/>
    <w:rsid w:val="00756DBF"/>
    <w:rsid w:val="007613BC"/>
    <w:rsid w:val="007639FF"/>
    <w:rsid w:val="0076752D"/>
    <w:rsid w:val="007724CA"/>
    <w:rsid w:val="0077486C"/>
    <w:rsid w:val="00777A5C"/>
    <w:rsid w:val="007803B2"/>
    <w:rsid w:val="00787ABF"/>
    <w:rsid w:val="007917EA"/>
    <w:rsid w:val="00793BBA"/>
    <w:rsid w:val="0079431D"/>
    <w:rsid w:val="007964B4"/>
    <w:rsid w:val="007A3123"/>
    <w:rsid w:val="007A3C5A"/>
    <w:rsid w:val="007A50A0"/>
    <w:rsid w:val="007A7BB7"/>
    <w:rsid w:val="007B270B"/>
    <w:rsid w:val="007B2C3A"/>
    <w:rsid w:val="007B44D9"/>
    <w:rsid w:val="007B4C14"/>
    <w:rsid w:val="007C02E6"/>
    <w:rsid w:val="007C0622"/>
    <w:rsid w:val="007C22C6"/>
    <w:rsid w:val="007C3C3E"/>
    <w:rsid w:val="007D0676"/>
    <w:rsid w:val="007D1F3E"/>
    <w:rsid w:val="007D435C"/>
    <w:rsid w:val="007E48A3"/>
    <w:rsid w:val="007E7687"/>
    <w:rsid w:val="007E77D4"/>
    <w:rsid w:val="007F18CA"/>
    <w:rsid w:val="007F3A67"/>
    <w:rsid w:val="007F6A75"/>
    <w:rsid w:val="00801103"/>
    <w:rsid w:val="00801D06"/>
    <w:rsid w:val="00802209"/>
    <w:rsid w:val="00802532"/>
    <w:rsid w:val="008036E4"/>
    <w:rsid w:val="00804A40"/>
    <w:rsid w:val="00805405"/>
    <w:rsid w:val="00807C27"/>
    <w:rsid w:val="00813824"/>
    <w:rsid w:val="0081482E"/>
    <w:rsid w:val="00825D2E"/>
    <w:rsid w:val="00827C6B"/>
    <w:rsid w:val="00846B93"/>
    <w:rsid w:val="008511A4"/>
    <w:rsid w:val="00853784"/>
    <w:rsid w:val="0085648F"/>
    <w:rsid w:val="00867C0A"/>
    <w:rsid w:val="0087144C"/>
    <w:rsid w:val="00871932"/>
    <w:rsid w:val="00871FE4"/>
    <w:rsid w:val="008728B8"/>
    <w:rsid w:val="00872B22"/>
    <w:rsid w:val="008750A5"/>
    <w:rsid w:val="00882D9C"/>
    <w:rsid w:val="00884513"/>
    <w:rsid w:val="00886252"/>
    <w:rsid w:val="0089004A"/>
    <w:rsid w:val="008904B8"/>
    <w:rsid w:val="00890CA1"/>
    <w:rsid w:val="00891C37"/>
    <w:rsid w:val="0089568A"/>
    <w:rsid w:val="00896850"/>
    <w:rsid w:val="008A17B0"/>
    <w:rsid w:val="008A34E0"/>
    <w:rsid w:val="008A4141"/>
    <w:rsid w:val="008A5E37"/>
    <w:rsid w:val="008B0388"/>
    <w:rsid w:val="008B640B"/>
    <w:rsid w:val="008C09CA"/>
    <w:rsid w:val="008C1E05"/>
    <w:rsid w:val="008C4789"/>
    <w:rsid w:val="008C488F"/>
    <w:rsid w:val="008D347A"/>
    <w:rsid w:val="008D3707"/>
    <w:rsid w:val="008D4E7C"/>
    <w:rsid w:val="008D69DE"/>
    <w:rsid w:val="008D6C90"/>
    <w:rsid w:val="008D6F41"/>
    <w:rsid w:val="008E02BE"/>
    <w:rsid w:val="008E4742"/>
    <w:rsid w:val="008E4F23"/>
    <w:rsid w:val="008F4B36"/>
    <w:rsid w:val="00902D95"/>
    <w:rsid w:val="0090554F"/>
    <w:rsid w:val="0091314E"/>
    <w:rsid w:val="0091608B"/>
    <w:rsid w:val="00924F6D"/>
    <w:rsid w:val="00925944"/>
    <w:rsid w:val="00931CB7"/>
    <w:rsid w:val="009320D8"/>
    <w:rsid w:val="00934460"/>
    <w:rsid w:val="00935B9F"/>
    <w:rsid w:val="00940113"/>
    <w:rsid w:val="009424DE"/>
    <w:rsid w:val="0094402B"/>
    <w:rsid w:val="00950AF8"/>
    <w:rsid w:val="00952A78"/>
    <w:rsid w:val="00956368"/>
    <w:rsid w:val="00957935"/>
    <w:rsid w:val="009642CC"/>
    <w:rsid w:val="0096652A"/>
    <w:rsid w:val="009706C6"/>
    <w:rsid w:val="009763EC"/>
    <w:rsid w:val="00976F9D"/>
    <w:rsid w:val="00980BC9"/>
    <w:rsid w:val="00986E1D"/>
    <w:rsid w:val="00991725"/>
    <w:rsid w:val="009952F0"/>
    <w:rsid w:val="009A1AC0"/>
    <w:rsid w:val="009A43E1"/>
    <w:rsid w:val="009B1889"/>
    <w:rsid w:val="009B3503"/>
    <w:rsid w:val="009B3EEF"/>
    <w:rsid w:val="009B48EB"/>
    <w:rsid w:val="009B5438"/>
    <w:rsid w:val="009B626B"/>
    <w:rsid w:val="009B6614"/>
    <w:rsid w:val="009C1F9A"/>
    <w:rsid w:val="009C2B36"/>
    <w:rsid w:val="009C4B73"/>
    <w:rsid w:val="009D1D55"/>
    <w:rsid w:val="009D22A6"/>
    <w:rsid w:val="009E21D4"/>
    <w:rsid w:val="009E6AA2"/>
    <w:rsid w:val="009F0C6F"/>
    <w:rsid w:val="009F32A0"/>
    <w:rsid w:val="009F6A88"/>
    <w:rsid w:val="00A041D4"/>
    <w:rsid w:val="00A04B38"/>
    <w:rsid w:val="00A13E03"/>
    <w:rsid w:val="00A32F41"/>
    <w:rsid w:val="00A34520"/>
    <w:rsid w:val="00A35E4C"/>
    <w:rsid w:val="00A3676C"/>
    <w:rsid w:val="00A41477"/>
    <w:rsid w:val="00A4489B"/>
    <w:rsid w:val="00A44EFE"/>
    <w:rsid w:val="00A5716E"/>
    <w:rsid w:val="00A572C3"/>
    <w:rsid w:val="00A613E2"/>
    <w:rsid w:val="00A62DDC"/>
    <w:rsid w:val="00A7125A"/>
    <w:rsid w:val="00A7200A"/>
    <w:rsid w:val="00A74587"/>
    <w:rsid w:val="00A74D51"/>
    <w:rsid w:val="00A75F16"/>
    <w:rsid w:val="00A77657"/>
    <w:rsid w:val="00A77800"/>
    <w:rsid w:val="00A83D0C"/>
    <w:rsid w:val="00A907D0"/>
    <w:rsid w:val="00A90A4D"/>
    <w:rsid w:val="00A91964"/>
    <w:rsid w:val="00A975E4"/>
    <w:rsid w:val="00AA1F3A"/>
    <w:rsid w:val="00AA5EB7"/>
    <w:rsid w:val="00AA5FB2"/>
    <w:rsid w:val="00AA6857"/>
    <w:rsid w:val="00AA7827"/>
    <w:rsid w:val="00AB06EA"/>
    <w:rsid w:val="00AB6180"/>
    <w:rsid w:val="00AC339A"/>
    <w:rsid w:val="00AD2B02"/>
    <w:rsid w:val="00AD2D0D"/>
    <w:rsid w:val="00AD3840"/>
    <w:rsid w:val="00AE3412"/>
    <w:rsid w:val="00AE51AB"/>
    <w:rsid w:val="00AE53AE"/>
    <w:rsid w:val="00AF1BC0"/>
    <w:rsid w:val="00AF784B"/>
    <w:rsid w:val="00AF7FB2"/>
    <w:rsid w:val="00B06078"/>
    <w:rsid w:val="00B07AC8"/>
    <w:rsid w:val="00B10D6F"/>
    <w:rsid w:val="00B120C6"/>
    <w:rsid w:val="00B12E1A"/>
    <w:rsid w:val="00B130A3"/>
    <w:rsid w:val="00B15FD3"/>
    <w:rsid w:val="00B16AFE"/>
    <w:rsid w:val="00B17B2B"/>
    <w:rsid w:val="00B21CF9"/>
    <w:rsid w:val="00B24617"/>
    <w:rsid w:val="00B250B4"/>
    <w:rsid w:val="00B27504"/>
    <w:rsid w:val="00B30208"/>
    <w:rsid w:val="00B303D7"/>
    <w:rsid w:val="00B3173B"/>
    <w:rsid w:val="00B3316C"/>
    <w:rsid w:val="00B347A0"/>
    <w:rsid w:val="00B35D42"/>
    <w:rsid w:val="00B36226"/>
    <w:rsid w:val="00B4078E"/>
    <w:rsid w:val="00B422D7"/>
    <w:rsid w:val="00B425E2"/>
    <w:rsid w:val="00B4564E"/>
    <w:rsid w:val="00B52C42"/>
    <w:rsid w:val="00B60C6A"/>
    <w:rsid w:val="00B6533D"/>
    <w:rsid w:val="00B65484"/>
    <w:rsid w:val="00B70321"/>
    <w:rsid w:val="00B75FC5"/>
    <w:rsid w:val="00B853FD"/>
    <w:rsid w:val="00B8579A"/>
    <w:rsid w:val="00B90CF2"/>
    <w:rsid w:val="00B943AC"/>
    <w:rsid w:val="00B951E1"/>
    <w:rsid w:val="00BA0249"/>
    <w:rsid w:val="00BA147E"/>
    <w:rsid w:val="00BA2C17"/>
    <w:rsid w:val="00BA2DAD"/>
    <w:rsid w:val="00BA6359"/>
    <w:rsid w:val="00BB0D7D"/>
    <w:rsid w:val="00BB365C"/>
    <w:rsid w:val="00BB56BA"/>
    <w:rsid w:val="00BC0334"/>
    <w:rsid w:val="00BC41F1"/>
    <w:rsid w:val="00BC6FF5"/>
    <w:rsid w:val="00BD33F9"/>
    <w:rsid w:val="00BD6BC4"/>
    <w:rsid w:val="00BE1715"/>
    <w:rsid w:val="00BE2C08"/>
    <w:rsid w:val="00BE377E"/>
    <w:rsid w:val="00BE3EDA"/>
    <w:rsid w:val="00BE72C2"/>
    <w:rsid w:val="00BE7EB7"/>
    <w:rsid w:val="00BF2551"/>
    <w:rsid w:val="00BF5842"/>
    <w:rsid w:val="00BF5B31"/>
    <w:rsid w:val="00BF7309"/>
    <w:rsid w:val="00C00713"/>
    <w:rsid w:val="00C01570"/>
    <w:rsid w:val="00C047BC"/>
    <w:rsid w:val="00C11C0E"/>
    <w:rsid w:val="00C1394A"/>
    <w:rsid w:val="00C219F9"/>
    <w:rsid w:val="00C25F5F"/>
    <w:rsid w:val="00C26A42"/>
    <w:rsid w:val="00C33041"/>
    <w:rsid w:val="00C33AA2"/>
    <w:rsid w:val="00C35105"/>
    <w:rsid w:val="00C403D2"/>
    <w:rsid w:val="00C44543"/>
    <w:rsid w:val="00C5132A"/>
    <w:rsid w:val="00C5273A"/>
    <w:rsid w:val="00C61BD8"/>
    <w:rsid w:val="00C6262A"/>
    <w:rsid w:val="00C7527A"/>
    <w:rsid w:val="00C85019"/>
    <w:rsid w:val="00C87C83"/>
    <w:rsid w:val="00C90698"/>
    <w:rsid w:val="00C93223"/>
    <w:rsid w:val="00C94E82"/>
    <w:rsid w:val="00C9566B"/>
    <w:rsid w:val="00CA25F4"/>
    <w:rsid w:val="00CA4536"/>
    <w:rsid w:val="00CA64E6"/>
    <w:rsid w:val="00CB0248"/>
    <w:rsid w:val="00CB5043"/>
    <w:rsid w:val="00CB782D"/>
    <w:rsid w:val="00CC1EBB"/>
    <w:rsid w:val="00CC3D19"/>
    <w:rsid w:val="00CC7C20"/>
    <w:rsid w:val="00CD0CAD"/>
    <w:rsid w:val="00CE1E1E"/>
    <w:rsid w:val="00CF3123"/>
    <w:rsid w:val="00CF74F6"/>
    <w:rsid w:val="00D00163"/>
    <w:rsid w:val="00D13C32"/>
    <w:rsid w:val="00D24216"/>
    <w:rsid w:val="00D27F75"/>
    <w:rsid w:val="00D307FC"/>
    <w:rsid w:val="00D3234B"/>
    <w:rsid w:val="00D3450E"/>
    <w:rsid w:val="00D417A8"/>
    <w:rsid w:val="00D629F0"/>
    <w:rsid w:val="00D64471"/>
    <w:rsid w:val="00D6640B"/>
    <w:rsid w:val="00D66F72"/>
    <w:rsid w:val="00D70A1E"/>
    <w:rsid w:val="00D7141A"/>
    <w:rsid w:val="00D72568"/>
    <w:rsid w:val="00D726E3"/>
    <w:rsid w:val="00D74C7B"/>
    <w:rsid w:val="00D76F35"/>
    <w:rsid w:val="00D77161"/>
    <w:rsid w:val="00D80207"/>
    <w:rsid w:val="00D80E96"/>
    <w:rsid w:val="00D812E1"/>
    <w:rsid w:val="00D842F4"/>
    <w:rsid w:val="00DB0A9B"/>
    <w:rsid w:val="00DB2F42"/>
    <w:rsid w:val="00DB3A81"/>
    <w:rsid w:val="00DB6566"/>
    <w:rsid w:val="00DB68B7"/>
    <w:rsid w:val="00DB6966"/>
    <w:rsid w:val="00DB75A4"/>
    <w:rsid w:val="00DC06D3"/>
    <w:rsid w:val="00DC4099"/>
    <w:rsid w:val="00DC709F"/>
    <w:rsid w:val="00DD3BF8"/>
    <w:rsid w:val="00DD4C52"/>
    <w:rsid w:val="00DD51D5"/>
    <w:rsid w:val="00DD7755"/>
    <w:rsid w:val="00DE7C7B"/>
    <w:rsid w:val="00DF1414"/>
    <w:rsid w:val="00DF4617"/>
    <w:rsid w:val="00E00A57"/>
    <w:rsid w:val="00E02324"/>
    <w:rsid w:val="00E027B3"/>
    <w:rsid w:val="00E03AF4"/>
    <w:rsid w:val="00E06D75"/>
    <w:rsid w:val="00E07A3A"/>
    <w:rsid w:val="00E07D6F"/>
    <w:rsid w:val="00E1571C"/>
    <w:rsid w:val="00E171B0"/>
    <w:rsid w:val="00E204E2"/>
    <w:rsid w:val="00E22D7D"/>
    <w:rsid w:val="00E26047"/>
    <w:rsid w:val="00E360D0"/>
    <w:rsid w:val="00E4009E"/>
    <w:rsid w:val="00E43C21"/>
    <w:rsid w:val="00E46645"/>
    <w:rsid w:val="00E625B6"/>
    <w:rsid w:val="00E62E11"/>
    <w:rsid w:val="00E714E1"/>
    <w:rsid w:val="00E73E06"/>
    <w:rsid w:val="00E74C3E"/>
    <w:rsid w:val="00E75655"/>
    <w:rsid w:val="00E77C3B"/>
    <w:rsid w:val="00E8366C"/>
    <w:rsid w:val="00E904DE"/>
    <w:rsid w:val="00E91B13"/>
    <w:rsid w:val="00E93C4E"/>
    <w:rsid w:val="00E94F1C"/>
    <w:rsid w:val="00E972C7"/>
    <w:rsid w:val="00E9769B"/>
    <w:rsid w:val="00EA70DC"/>
    <w:rsid w:val="00EB04EE"/>
    <w:rsid w:val="00EB2E62"/>
    <w:rsid w:val="00EB300D"/>
    <w:rsid w:val="00EB49DF"/>
    <w:rsid w:val="00EB61D2"/>
    <w:rsid w:val="00ED4110"/>
    <w:rsid w:val="00ED490A"/>
    <w:rsid w:val="00EE1DD4"/>
    <w:rsid w:val="00EE5D72"/>
    <w:rsid w:val="00EF0212"/>
    <w:rsid w:val="00EF1D7F"/>
    <w:rsid w:val="00F031E5"/>
    <w:rsid w:val="00F06E70"/>
    <w:rsid w:val="00F15961"/>
    <w:rsid w:val="00F2624C"/>
    <w:rsid w:val="00F318AD"/>
    <w:rsid w:val="00F31B11"/>
    <w:rsid w:val="00F35EFF"/>
    <w:rsid w:val="00F408B1"/>
    <w:rsid w:val="00F417EF"/>
    <w:rsid w:val="00F4222E"/>
    <w:rsid w:val="00F45379"/>
    <w:rsid w:val="00F45850"/>
    <w:rsid w:val="00F5431B"/>
    <w:rsid w:val="00F55627"/>
    <w:rsid w:val="00F62475"/>
    <w:rsid w:val="00F62D83"/>
    <w:rsid w:val="00F633A8"/>
    <w:rsid w:val="00F64201"/>
    <w:rsid w:val="00F6725E"/>
    <w:rsid w:val="00F705AD"/>
    <w:rsid w:val="00F73550"/>
    <w:rsid w:val="00F76611"/>
    <w:rsid w:val="00F83475"/>
    <w:rsid w:val="00F85111"/>
    <w:rsid w:val="00F92F58"/>
    <w:rsid w:val="00F9738A"/>
    <w:rsid w:val="00FA1059"/>
    <w:rsid w:val="00FA7DCB"/>
    <w:rsid w:val="00FB0FAC"/>
    <w:rsid w:val="00FB25D2"/>
    <w:rsid w:val="00FB2E2E"/>
    <w:rsid w:val="00FB41EA"/>
    <w:rsid w:val="00FB6123"/>
    <w:rsid w:val="00FB7724"/>
    <w:rsid w:val="00FC390A"/>
    <w:rsid w:val="00FC44C5"/>
    <w:rsid w:val="00FC55C8"/>
    <w:rsid w:val="00FD1662"/>
    <w:rsid w:val="00FD5D6C"/>
    <w:rsid w:val="00FD68FA"/>
    <w:rsid w:val="00FD79B4"/>
    <w:rsid w:val="00FF1A0B"/>
    <w:rsid w:val="00FF34F4"/>
    <w:rsid w:val="00FF6FC5"/>
    <w:rsid w:val="00FF7E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74B7F81"/>
  <w15:docId w15:val="{BF71ABC2-EF3E-4EE2-A834-212945951E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862EE"/>
    <w:pPr>
      <w:widowControl w:val="0"/>
      <w:jc w:val="both"/>
    </w:pPr>
    <w:rPr>
      <w:kern w:val="2"/>
      <w:sz w:val="21"/>
    </w:rPr>
  </w:style>
  <w:style w:type="paragraph" w:styleId="1">
    <w:name w:val="heading 1"/>
    <w:basedOn w:val="a"/>
    <w:next w:val="a"/>
    <w:qFormat/>
    <w:rsid w:val="000968DC"/>
    <w:pPr>
      <w:keepNext/>
      <w:keepLines/>
      <w:spacing w:before="120" w:after="120" w:line="360" w:lineRule="auto"/>
      <w:outlineLvl w:val="0"/>
    </w:pPr>
    <w:rPr>
      <w:rFonts w:ascii="宋体"/>
      <w:b/>
      <w:color w:val="000000"/>
      <w:kern w:val="0"/>
      <w:sz w:val="24"/>
    </w:rPr>
  </w:style>
  <w:style w:type="paragraph" w:styleId="2">
    <w:name w:val="heading 2"/>
    <w:basedOn w:val="a"/>
    <w:next w:val="a"/>
    <w:qFormat/>
    <w:rsid w:val="000968DC"/>
    <w:pPr>
      <w:keepNext/>
      <w:keepLines/>
      <w:spacing w:before="260" w:after="260" w:line="413" w:lineRule="auto"/>
      <w:outlineLvl w:val="1"/>
    </w:pPr>
    <w:rPr>
      <w:rFonts w:ascii="Arial" w:eastAsia="黑体" w:hAnsi="Arial"/>
      <w:b/>
      <w:sz w:val="32"/>
    </w:rPr>
  </w:style>
  <w:style w:type="paragraph" w:styleId="3">
    <w:name w:val="heading 3"/>
    <w:basedOn w:val="a"/>
    <w:next w:val="a"/>
    <w:qFormat/>
    <w:rsid w:val="000968DC"/>
    <w:pPr>
      <w:keepNext/>
      <w:keepLines/>
      <w:spacing w:before="260" w:after="260" w:line="413" w:lineRule="auto"/>
      <w:outlineLvl w:val="2"/>
    </w:pPr>
    <w:rPr>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正文文本 字符"/>
    <w:link w:val="a4"/>
    <w:rsid w:val="00A44EFE"/>
    <w:rPr>
      <w:rFonts w:ascii="宋体"/>
      <w:lang w:val="x-none" w:eastAsia="x-none"/>
    </w:rPr>
  </w:style>
  <w:style w:type="character" w:styleId="a5">
    <w:name w:val="annotation reference"/>
    <w:rsid w:val="00A44EFE"/>
    <w:rPr>
      <w:sz w:val="21"/>
    </w:rPr>
  </w:style>
  <w:style w:type="character" w:customStyle="1" w:styleId="unnamed11">
    <w:name w:val="unnamed11"/>
    <w:rsid w:val="00A44EFE"/>
    <w:rPr>
      <w:rFonts w:ascii="宋体" w:eastAsia="宋体" w:hAnsi="宋体" w:hint="eastAsia"/>
      <w:sz w:val="18"/>
    </w:rPr>
  </w:style>
  <w:style w:type="character" w:styleId="a6">
    <w:name w:val="footnote reference"/>
    <w:rsid w:val="00A44EFE"/>
    <w:rPr>
      <w:vertAlign w:val="superscript"/>
    </w:rPr>
  </w:style>
  <w:style w:type="character" w:customStyle="1" w:styleId="a7">
    <w:name w:val="标题 字符"/>
    <w:link w:val="a8"/>
    <w:rsid w:val="00A44EFE"/>
    <w:rPr>
      <w:rFonts w:ascii="Cambria" w:hAnsi="Cambria"/>
      <w:b/>
      <w:kern w:val="2"/>
      <w:sz w:val="32"/>
      <w:lang w:val="x-none" w:eastAsia="x-none"/>
    </w:rPr>
  </w:style>
  <w:style w:type="character" w:customStyle="1" w:styleId="a9">
    <w:name w:val="页眉 字符"/>
    <w:link w:val="aa"/>
    <w:rsid w:val="00A44EFE"/>
    <w:rPr>
      <w:kern w:val="2"/>
      <w:sz w:val="18"/>
    </w:rPr>
  </w:style>
  <w:style w:type="character" w:customStyle="1" w:styleId="read">
    <w:name w:val="read"/>
    <w:basedOn w:val="a0"/>
    <w:rsid w:val="00A44EFE"/>
  </w:style>
  <w:style w:type="character" w:styleId="ab">
    <w:name w:val="page number"/>
    <w:basedOn w:val="a0"/>
    <w:rsid w:val="00A44EFE"/>
  </w:style>
  <w:style w:type="character" w:styleId="ac">
    <w:name w:val="Hyperlink"/>
    <w:uiPriority w:val="99"/>
    <w:rsid w:val="00A44EFE"/>
    <w:rPr>
      <w:color w:val="0000FF"/>
      <w:u w:val="single"/>
    </w:rPr>
  </w:style>
  <w:style w:type="paragraph" w:styleId="30">
    <w:name w:val="toc 3"/>
    <w:basedOn w:val="a"/>
    <w:next w:val="a"/>
    <w:rsid w:val="00A44EFE"/>
    <w:pPr>
      <w:ind w:leftChars="400" w:left="840"/>
    </w:pPr>
  </w:style>
  <w:style w:type="paragraph" w:styleId="31">
    <w:name w:val="Body Text Indent 3"/>
    <w:basedOn w:val="a"/>
    <w:rsid w:val="00A44EFE"/>
    <w:pPr>
      <w:autoSpaceDE w:val="0"/>
      <w:autoSpaceDN w:val="0"/>
      <w:adjustRightInd w:val="0"/>
      <w:spacing w:line="360" w:lineRule="auto"/>
      <w:ind w:left="420" w:firstLine="435"/>
    </w:pPr>
    <w:rPr>
      <w:color w:val="0000FF"/>
    </w:rPr>
  </w:style>
  <w:style w:type="paragraph" w:customStyle="1" w:styleId="CharChar">
    <w:name w:val="Char Char"/>
    <w:basedOn w:val="a"/>
    <w:rsid w:val="00A44EFE"/>
  </w:style>
  <w:style w:type="paragraph" w:customStyle="1" w:styleId="Default">
    <w:name w:val="Default"/>
    <w:rsid w:val="00A44EFE"/>
    <w:pPr>
      <w:widowControl w:val="0"/>
      <w:autoSpaceDE w:val="0"/>
      <w:autoSpaceDN w:val="0"/>
      <w:adjustRightInd w:val="0"/>
    </w:pPr>
    <w:rPr>
      <w:rFonts w:ascii="宋体"/>
      <w:color w:val="000000"/>
      <w:sz w:val="24"/>
    </w:rPr>
  </w:style>
  <w:style w:type="paragraph" w:customStyle="1" w:styleId="unnamed1">
    <w:name w:val="unnamed1"/>
    <w:basedOn w:val="a"/>
    <w:rsid w:val="00A44EFE"/>
    <w:pPr>
      <w:spacing w:before="60" w:after="60"/>
      <w:ind w:left="15" w:right="15"/>
    </w:pPr>
    <w:rPr>
      <w:rFonts w:ascii="宋体" w:hAnsi="宋体" w:hint="eastAsia"/>
      <w:color w:val="000000"/>
      <w:sz w:val="18"/>
      <w:szCs w:val="18"/>
    </w:rPr>
  </w:style>
  <w:style w:type="paragraph" w:customStyle="1" w:styleId="Listbullet">
    <w:name w:val="List_bullet"/>
    <w:basedOn w:val="a"/>
    <w:rsid w:val="000968DC"/>
    <w:pPr>
      <w:widowControl/>
      <w:numPr>
        <w:numId w:val="1"/>
      </w:numPr>
      <w:tabs>
        <w:tab w:val="left" w:pos="360"/>
      </w:tabs>
      <w:jc w:val="left"/>
    </w:pPr>
    <w:rPr>
      <w:kern w:val="0"/>
      <w:sz w:val="24"/>
    </w:rPr>
  </w:style>
  <w:style w:type="paragraph" w:customStyle="1" w:styleId="msonormal1">
    <w:name w:val="msonormal1"/>
    <w:rsid w:val="00A44EFE"/>
    <w:pPr>
      <w:widowControl w:val="0"/>
      <w:jc w:val="both"/>
    </w:pPr>
    <w:rPr>
      <w:kern w:val="2"/>
      <w:sz w:val="21"/>
    </w:rPr>
  </w:style>
  <w:style w:type="paragraph" w:customStyle="1" w:styleId="ad">
    <w:name w:val="正文正文"/>
    <w:basedOn w:val="a"/>
    <w:rsid w:val="000968DC"/>
    <w:pPr>
      <w:spacing w:afterLines="25" w:line="360" w:lineRule="auto"/>
      <w:ind w:firstLineChars="200" w:firstLine="200"/>
    </w:pPr>
    <w:rPr>
      <w:sz w:val="24"/>
    </w:rPr>
  </w:style>
  <w:style w:type="paragraph" w:styleId="ae">
    <w:name w:val="annotation subject"/>
    <w:basedOn w:val="af"/>
    <w:next w:val="af"/>
    <w:rsid w:val="00A44EFE"/>
    <w:rPr>
      <w:b/>
    </w:rPr>
  </w:style>
  <w:style w:type="paragraph" w:styleId="af">
    <w:name w:val="annotation text"/>
    <w:basedOn w:val="a"/>
    <w:link w:val="af0"/>
    <w:rsid w:val="00A44EFE"/>
    <w:pPr>
      <w:jc w:val="left"/>
    </w:pPr>
    <w:rPr>
      <w:lang w:val="x-none" w:eastAsia="x-none"/>
    </w:rPr>
  </w:style>
  <w:style w:type="paragraph" w:styleId="af1">
    <w:name w:val="Document Map"/>
    <w:basedOn w:val="a"/>
    <w:rsid w:val="00A44EFE"/>
    <w:pPr>
      <w:shd w:val="clear" w:color="auto" w:fill="000080"/>
    </w:pPr>
  </w:style>
  <w:style w:type="paragraph" w:customStyle="1" w:styleId="Char">
    <w:name w:val="Char"/>
    <w:basedOn w:val="a"/>
    <w:rsid w:val="00A44EFE"/>
  </w:style>
  <w:style w:type="paragraph" w:styleId="a8">
    <w:name w:val="Title"/>
    <w:basedOn w:val="a"/>
    <w:next w:val="a"/>
    <w:link w:val="a7"/>
    <w:qFormat/>
    <w:rsid w:val="000968DC"/>
    <w:pPr>
      <w:spacing w:before="240" w:after="60"/>
      <w:jc w:val="center"/>
      <w:outlineLvl w:val="0"/>
    </w:pPr>
    <w:rPr>
      <w:rFonts w:ascii="Cambria" w:hAnsi="Cambria"/>
      <w:b/>
      <w:sz w:val="32"/>
      <w:lang w:val="x-none" w:eastAsia="x-none"/>
    </w:rPr>
  </w:style>
  <w:style w:type="paragraph" w:styleId="a4">
    <w:name w:val="Body Text"/>
    <w:basedOn w:val="a"/>
    <w:link w:val="a3"/>
    <w:rsid w:val="000968DC"/>
    <w:pPr>
      <w:autoSpaceDE w:val="0"/>
      <w:autoSpaceDN w:val="0"/>
      <w:adjustRightInd w:val="0"/>
      <w:spacing w:line="360" w:lineRule="auto"/>
      <w:jc w:val="left"/>
    </w:pPr>
    <w:rPr>
      <w:rFonts w:ascii="宋体"/>
      <w:kern w:val="0"/>
      <w:sz w:val="20"/>
      <w:lang w:val="x-none" w:eastAsia="x-none"/>
    </w:rPr>
  </w:style>
  <w:style w:type="paragraph" w:styleId="af2">
    <w:name w:val="Normal Indent"/>
    <w:basedOn w:val="a"/>
    <w:rsid w:val="00A44EFE"/>
    <w:pPr>
      <w:ind w:firstLineChars="200" w:firstLine="420"/>
    </w:pPr>
  </w:style>
  <w:style w:type="paragraph" w:styleId="aa">
    <w:name w:val="header"/>
    <w:basedOn w:val="a"/>
    <w:link w:val="a9"/>
    <w:rsid w:val="000968DC"/>
    <w:pPr>
      <w:pBdr>
        <w:bottom w:val="single" w:sz="6" w:space="1" w:color="auto"/>
      </w:pBdr>
      <w:tabs>
        <w:tab w:val="center" w:pos="4153"/>
        <w:tab w:val="right" w:pos="8306"/>
      </w:tabs>
      <w:snapToGrid w:val="0"/>
      <w:jc w:val="center"/>
    </w:pPr>
    <w:rPr>
      <w:sz w:val="18"/>
    </w:rPr>
  </w:style>
  <w:style w:type="paragraph" w:customStyle="1" w:styleId="Char0">
    <w:name w:val="Char"/>
    <w:basedOn w:val="a"/>
    <w:rsid w:val="00A44EFE"/>
  </w:style>
  <w:style w:type="paragraph" w:customStyle="1" w:styleId="CharCharChar">
    <w:name w:val="Char Char Char"/>
    <w:basedOn w:val="a"/>
    <w:rsid w:val="00A44EFE"/>
  </w:style>
  <w:style w:type="paragraph" w:styleId="af3">
    <w:name w:val="Balloon Text"/>
    <w:basedOn w:val="a"/>
    <w:rsid w:val="00A44EFE"/>
    <w:rPr>
      <w:sz w:val="18"/>
    </w:rPr>
  </w:style>
  <w:style w:type="paragraph" w:styleId="af4">
    <w:name w:val="footnote text"/>
    <w:basedOn w:val="a"/>
    <w:rsid w:val="00A44EFE"/>
    <w:pPr>
      <w:snapToGrid w:val="0"/>
      <w:jc w:val="left"/>
    </w:pPr>
    <w:rPr>
      <w:sz w:val="18"/>
    </w:rPr>
  </w:style>
  <w:style w:type="paragraph" w:styleId="10">
    <w:name w:val="toc 1"/>
    <w:basedOn w:val="a"/>
    <w:next w:val="a"/>
    <w:uiPriority w:val="39"/>
    <w:rsid w:val="00A44EFE"/>
    <w:pPr>
      <w:tabs>
        <w:tab w:val="right" w:leader="dot" w:pos="8296"/>
      </w:tabs>
      <w:spacing w:line="360" w:lineRule="auto"/>
    </w:pPr>
  </w:style>
  <w:style w:type="paragraph" w:styleId="af5">
    <w:name w:val="footer"/>
    <w:basedOn w:val="a"/>
    <w:link w:val="af6"/>
    <w:uiPriority w:val="99"/>
    <w:rsid w:val="00A44EFE"/>
    <w:pPr>
      <w:tabs>
        <w:tab w:val="center" w:pos="4153"/>
        <w:tab w:val="right" w:pos="8306"/>
      </w:tabs>
      <w:snapToGrid w:val="0"/>
      <w:jc w:val="left"/>
    </w:pPr>
    <w:rPr>
      <w:sz w:val="18"/>
    </w:rPr>
  </w:style>
  <w:style w:type="paragraph" w:styleId="af7">
    <w:name w:val="Plain Text"/>
    <w:basedOn w:val="a"/>
    <w:rsid w:val="00A44EFE"/>
    <w:pPr>
      <w:adjustRightInd w:val="0"/>
      <w:spacing w:line="312" w:lineRule="atLeast"/>
      <w:textAlignment w:val="baseline"/>
    </w:pPr>
    <w:rPr>
      <w:rFonts w:ascii="宋体" w:hAnsi="Courier New"/>
      <w:kern w:val="0"/>
    </w:rPr>
  </w:style>
  <w:style w:type="paragraph" w:styleId="20">
    <w:name w:val="Body Text Indent 2"/>
    <w:basedOn w:val="a"/>
    <w:rsid w:val="00A44EFE"/>
    <w:pPr>
      <w:spacing w:line="360" w:lineRule="auto"/>
      <w:ind w:firstLine="425"/>
    </w:pPr>
    <w:rPr>
      <w:rFonts w:ascii="仿宋_GB2312" w:eastAsia="仿宋_GB2312"/>
      <w:sz w:val="28"/>
    </w:rPr>
  </w:style>
  <w:style w:type="paragraph" w:customStyle="1" w:styleId="InfoBlue">
    <w:name w:val="InfoBlue"/>
    <w:basedOn w:val="a"/>
    <w:next w:val="a4"/>
    <w:rsid w:val="000968DC"/>
    <w:pPr>
      <w:tabs>
        <w:tab w:val="left" w:pos="420"/>
      </w:tabs>
      <w:spacing w:after="120" w:line="240" w:lineRule="atLeast"/>
      <w:ind w:left="420" w:hanging="420"/>
      <w:jc w:val="left"/>
    </w:pPr>
    <w:rPr>
      <w:rFonts w:ascii="宋体" w:hAnsi="宋体"/>
    </w:rPr>
  </w:style>
  <w:style w:type="paragraph" w:customStyle="1" w:styleId="CharCharCharChar">
    <w:name w:val="Char Char Char Char"/>
    <w:basedOn w:val="a"/>
    <w:rsid w:val="00A44EFE"/>
    <w:pPr>
      <w:tabs>
        <w:tab w:val="left" w:pos="360"/>
      </w:tabs>
    </w:pPr>
  </w:style>
  <w:style w:type="paragraph" w:customStyle="1" w:styleId="CharChar1">
    <w:name w:val="Char Char1"/>
    <w:basedOn w:val="a"/>
    <w:rsid w:val="00A44EFE"/>
  </w:style>
  <w:style w:type="paragraph" w:customStyle="1" w:styleId="af8">
    <w:name w:val="正文所"/>
    <w:basedOn w:val="a"/>
    <w:rsid w:val="00A44EFE"/>
    <w:pPr>
      <w:spacing w:line="360" w:lineRule="auto"/>
      <w:ind w:firstLineChars="200" w:firstLine="420"/>
    </w:pPr>
    <w:rPr>
      <w:rFonts w:ascii="宋体"/>
    </w:rPr>
  </w:style>
  <w:style w:type="character" w:styleId="af9">
    <w:name w:val="Strong"/>
    <w:uiPriority w:val="22"/>
    <w:qFormat/>
    <w:rsid w:val="00060B37"/>
    <w:rPr>
      <w:b/>
      <w:bCs/>
    </w:rPr>
  </w:style>
  <w:style w:type="character" w:customStyle="1" w:styleId="af0">
    <w:name w:val="批注文字 字符"/>
    <w:link w:val="af"/>
    <w:rsid w:val="00060B37"/>
    <w:rPr>
      <w:kern w:val="2"/>
      <w:sz w:val="21"/>
    </w:rPr>
  </w:style>
  <w:style w:type="paragraph" w:styleId="afa">
    <w:name w:val="Revision"/>
    <w:hidden/>
    <w:uiPriority w:val="99"/>
    <w:semiHidden/>
    <w:rsid w:val="009B3503"/>
    <w:rPr>
      <w:kern w:val="2"/>
      <w:sz w:val="21"/>
    </w:rPr>
  </w:style>
  <w:style w:type="paragraph" w:customStyle="1" w:styleId="CharChar10">
    <w:name w:val="Char Char1"/>
    <w:basedOn w:val="a"/>
    <w:rsid w:val="000968DC"/>
  </w:style>
  <w:style w:type="paragraph" w:customStyle="1" w:styleId="CharCharChar0">
    <w:name w:val="Char Char Char"/>
    <w:basedOn w:val="a"/>
    <w:rsid w:val="000968DC"/>
  </w:style>
  <w:style w:type="paragraph" w:customStyle="1" w:styleId="Char1">
    <w:name w:val="Char"/>
    <w:basedOn w:val="a"/>
    <w:rsid w:val="000968DC"/>
  </w:style>
  <w:style w:type="character" w:customStyle="1" w:styleId="af6">
    <w:name w:val="页脚 字符"/>
    <w:basedOn w:val="a0"/>
    <w:link w:val="af5"/>
    <w:uiPriority w:val="99"/>
    <w:rsid w:val="006260E9"/>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4638788">
      <w:bodyDiv w:val="1"/>
      <w:marLeft w:val="0"/>
      <w:marRight w:val="0"/>
      <w:marTop w:val="0"/>
      <w:marBottom w:val="0"/>
      <w:divBdr>
        <w:top w:val="none" w:sz="0" w:space="0" w:color="auto"/>
        <w:left w:val="none" w:sz="0" w:space="0" w:color="auto"/>
        <w:bottom w:val="none" w:sz="0" w:space="0" w:color="auto"/>
        <w:right w:val="none" w:sz="0" w:space="0" w:color="auto"/>
      </w:divBdr>
      <w:divsChild>
        <w:div w:id="977345926">
          <w:marLeft w:val="0"/>
          <w:marRight w:val="0"/>
          <w:marTop w:val="0"/>
          <w:marBottom w:val="0"/>
          <w:divBdr>
            <w:top w:val="none" w:sz="0" w:space="0" w:color="auto"/>
            <w:left w:val="none" w:sz="0" w:space="0" w:color="auto"/>
            <w:bottom w:val="none" w:sz="0" w:space="0" w:color="auto"/>
            <w:right w:val="none" w:sz="0" w:space="0" w:color="auto"/>
          </w:divBdr>
        </w:div>
      </w:divsChild>
    </w:div>
    <w:div w:id="1013149785">
      <w:bodyDiv w:val="1"/>
      <w:marLeft w:val="0"/>
      <w:marRight w:val="0"/>
      <w:marTop w:val="0"/>
      <w:marBottom w:val="0"/>
      <w:divBdr>
        <w:top w:val="none" w:sz="0" w:space="0" w:color="auto"/>
        <w:left w:val="none" w:sz="0" w:space="0" w:color="auto"/>
        <w:bottom w:val="none" w:sz="0" w:space="0" w:color="auto"/>
        <w:right w:val="none" w:sz="0" w:space="0" w:color="auto"/>
      </w:divBdr>
    </w:div>
    <w:div w:id="1067536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3B5AC14-77C4-4B98-BC64-3110532F9FEB}">
  <ds:schemaRefs>
    <ds:schemaRef ds:uri="http://schemas.openxmlformats.org/officeDocument/2006/bibliography"/>
  </ds:schemaRefs>
</ds:datastoreItem>
</file>

<file path=customXml/itemProps2.xml><?xml version="1.0" encoding="utf-8"?>
<ds:datastoreItem xmlns:ds="http://schemas.openxmlformats.org/officeDocument/2006/customXml" ds:itemID="{26BD7A8A-667E-413A-B9B3-CB88A94853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24</Pages>
  <Words>2889</Words>
  <Characters>16473</Characters>
  <Application>Microsoft Office Word</Application>
  <DocSecurity>0</DocSecurity>
  <PresentationFormat/>
  <Lines>137</Lines>
  <Paragraphs>38</Paragraphs>
  <Slides>0</Slides>
  <Notes>0</Notes>
  <HiddenSlides>0</HiddenSlides>
  <MMClips>0</MMClips>
  <ScaleCrop>false</ScaleCrop>
  <Company>GAMC</Company>
  <LinksUpToDate>false</LinksUpToDate>
  <CharactersWithSpaces>19324</CharactersWithSpaces>
  <SharedDoc>false</SharedDoc>
  <HLinks>
    <vt:vector size="144" baseType="variant">
      <vt:variant>
        <vt:i4>1441841</vt:i4>
      </vt:variant>
      <vt:variant>
        <vt:i4>140</vt:i4>
      </vt:variant>
      <vt:variant>
        <vt:i4>0</vt:i4>
      </vt:variant>
      <vt:variant>
        <vt:i4>5</vt:i4>
      </vt:variant>
      <vt:variant>
        <vt:lpwstr/>
      </vt:variant>
      <vt:variant>
        <vt:lpwstr>_Toc15045</vt:lpwstr>
      </vt:variant>
      <vt:variant>
        <vt:i4>1310777</vt:i4>
      </vt:variant>
      <vt:variant>
        <vt:i4>134</vt:i4>
      </vt:variant>
      <vt:variant>
        <vt:i4>0</vt:i4>
      </vt:variant>
      <vt:variant>
        <vt:i4>5</vt:i4>
      </vt:variant>
      <vt:variant>
        <vt:lpwstr/>
      </vt:variant>
      <vt:variant>
        <vt:lpwstr>_Toc9704</vt:lpwstr>
      </vt:variant>
      <vt:variant>
        <vt:i4>1441844</vt:i4>
      </vt:variant>
      <vt:variant>
        <vt:i4>128</vt:i4>
      </vt:variant>
      <vt:variant>
        <vt:i4>0</vt:i4>
      </vt:variant>
      <vt:variant>
        <vt:i4>5</vt:i4>
      </vt:variant>
      <vt:variant>
        <vt:lpwstr/>
      </vt:variant>
      <vt:variant>
        <vt:lpwstr>_Toc28690</vt:lpwstr>
      </vt:variant>
      <vt:variant>
        <vt:i4>1441847</vt:i4>
      </vt:variant>
      <vt:variant>
        <vt:i4>122</vt:i4>
      </vt:variant>
      <vt:variant>
        <vt:i4>0</vt:i4>
      </vt:variant>
      <vt:variant>
        <vt:i4>5</vt:i4>
      </vt:variant>
      <vt:variant>
        <vt:lpwstr/>
      </vt:variant>
      <vt:variant>
        <vt:lpwstr>_Toc6110</vt:lpwstr>
      </vt:variant>
      <vt:variant>
        <vt:i4>1179699</vt:i4>
      </vt:variant>
      <vt:variant>
        <vt:i4>116</vt:i4>
      </vt:variant>
      <vt:variant>
        <vt:i4>0</vt:i4>
      </vt:variant>
      <vt:variant>
        <vt:i4>5</vt:i4>
      </vt:variant>
      <vt:variant>
        <vt:lpwstr/>
      </vt:variant>
      <vt:variant>
        <vt:lpwstr>_Toc23166</vt:lpwstr>
      </vt:variant>
      <vt:variant>
        <vt:i4>1507376</vt:i4>
      </vt:variant>
      <vt:variant>
        <vt:i4>110</vt:i4>
      </vt:variant>
      <vt:variant>
        <vt:i4>0</vt:i4>
      </vt:variant>
      <vt:variant>
        <vt:i4>5</vt:i4>
      </vt:variant>
      <vt:variant>
        <vt:lpwstr/>
      </vt:variant>
      <vt:variant>
        <vt:lpwstr>_Toc11113</vt:lpwstr>
      </vt:variant>
      <vt:variant>
        <vt:i4>1245233</vt:i4>
      </vt:variant>
      <vt:variant>
        <vt:i4>104</vt:i4>
      </vt:variant>
      <vt:variant>
        <vt:i4>0</vt:i4>
      </vt:variant>
      <vt:variant>
        <vt:i4>5</vt:i4>
      </vt:variant>
      <vt:variant>
        <vt:lpwstr/>
      </vt:variant>
      <vt:variant>
        <vt:lpwstr>_Toc21351</vt:lpwstr>
      </vt:variant>
      <vt:variant>
        <vt:i4>1769526</vt:i4>
      </vt:variant>
      <vt:variant>
        <vt:i4>98</vt:i4>
      </vt:variant>
      <vt:variant>
        <vt:i4>0</vt:i4>
      </vt:variant>
      <vt:variant>
        <vt:i4>5</vt:i4>
      </vt:variant>
      <vt:variant>
        <vt:lpwstr/>
      </vt:variant>
      <vt:variant>
        <vt:lpwstr>_Toc18747</vt:lpwstr>
      </vt:variant>
      <vt:variant>
        <vt:i4>1507378</vt:i4>
      </vt:variant>
      <vt:variant>
        <vt:i4>92</vt:i4>
      </vt:variant>
      <vt:variant>
        <vt:i4>0</vt:i4>
      </vt:variant>
      <vt:variant>
        <vt:i4>5</vt:i4>
      </vt:variant>
      <vt:variant>
        <vt:lpwstr/>
      </vt:variant>
      <vt:variant>
        <vt:lpwstr>_Toc15351</vt:lpwstr>
      </vt:variant>
      <vt:variant>
        <vt:i4>1048639</vt:i4>
      </vt:variant>
      <vt:variant>
        <vt:i4>86</vt:i4>
      </vt:variant>
      <vt:variant>
        <vt:i4>0</vt:i4>
      </vt:variant>
      <vt:variant>
        <vt:i4>5</vt:i4>
      </vt:variant>
      <vt:variant>
        <vt:lpwstr/>
      </vt:variant>
      <vt:variant>
        <vt:lpwstr>_Toc6493</vt:lpwstr>
      </vt:variant>
      <vt:variant>
        <vt:i4>1179696</vt:i4>
      </vt:variant>
      <vt:variant>
        <vt:i4>80</vt:i4>
      </vt:variant>
      <vt:variant>
        <vt:i4>0</vt:i4>
      </vt:variant>
      <vt:variant>
        <vt:i4>5</vt:i4>
      </vt:variant>
      <vt:variant>
        <vt:lpwstr/>
      </vt:variant>
      <vt:variant>
        <vt:lpwstr>_Toc2623</vt:lpwstr>
      </vt:variant>
      <vt:variant>
        <vt:i4>1376313</vt:i4>
      </vt:variant>
      <vt:variant>
        <vt:i4>74</vt:i4>
      </vt:variant>
      <vt:variant>
        <vt:i4>0</vt:i4>
      </vt:variant>
      <vt:variant>
        <vt:i4>5</vt:i4>
      </vt:variant>
      <vt:variant>
        <vt:lpwstr/>
      </vt:variant>
      <vt:variant>
        <vt:lpwstr>_Toc13819</vt:lpwstr>
      </vt:variant>
      <vt:variant>
        <vt:i4>1048626</vt:i4>
      </vt:variant>
      <vt:variant>
        <vt:i4>68</vt:i4>
      </vt:variant>
      <vt:variant>
        <vt:i4>0</vt:i4>
      </vt:variant>
      <vt:variant>
        <vt:i4>5</vt:i4>
      </vt:variant>
      <vt:variant>
        <vt:lpwstr/>
      </vt:variant>
      <vt:variant>
        <vt:lpwstr>_Toc13343</vt:lpwstr>
      </vt:variant>
      <vt:variant>
        <vt:i4>1048631</vt:i4>
      </vt:variant>
      <vt:variant>
        <vt:i4>62</vt:i4>
      </vt:variant>
      <vt:variant>
        <vt:i4>0</vt:i4>
      </vt:variant>
      <vt:variant>
        <vt:i4>5</vt:i4>
      </vt:variant>
      <vt:variant>
        <vt:lpwstr/>
      </vt:variant>
      <vt:variant>
        <vt:lpwstr>_Toc31469</vt:lpwstr>
      </vt:variant>
      <vt:variant>
        <vt:i4>1048635</vt:i4>
      </vt:variant>
      <vt:variant>
        <vt:i4>56</vt:i4>
      </vt:variant>
      <vt:variant>
        <vt:i4>0</vt:i4>
      </vt:variant>
      <vt:variant>
        <vt:i4>5</vt:i4>
      </vt:variant>
      <vt:variant>
        <vt:lpwstr/>
      </vt:variant>
      <vt:variant>
        <vt:lpwstr>_Toc20976</vt:lpwstr>
      </vt:variant>
      <vt:variant>
        <vt:i4>1638454</vt:i4>
      </vt:variant>
      <vt:variant>
        <vt:i4>50</vt:i4>
      </vt:variant>
      <vt:variant>
        <vt:i4>0</vt:i4>
      </vt:variant>
      <vt:variant>
        <vt:i4>5</vt:i4>
      </vt:variant>
      <vt:variant>
        <vt:lpwstr/>
      </vt:variant>
      <vt:variant>
        <vt:lpwstr>_Toc18769</vt:lpwstr>
      </vt:variant>
      <vt:variant>
        <vt:i4>1114165</vt:i4>
      </vt:variant>
      <vt:variant>
        <vt:i4>44</vt:i4>
      </vt:variant>
      <vt:variant>
        <vt:i4>0</vt:i4>
      </vt:variant>
      <vt:variant>
        <vt:i4>5</vt:i4>
      </vt:variant>
      <vt:variant>
        <vt:lpwstr/>
      </vt:variant>
      <vt:variant>
        <vt:lpwstr>_Toc20768</vt:lpwstr>
      </vt:variant>
      <vt:variant>
        <vt:i4>1310777</vt:i4>
      </vt:variant>
      <vt:variant>
        <vt:i4>38</vt:i4>
      </vt:variant>
      <vt:variant>
        <vt:i4>0</vt:i4>
      </vt:variant>
      <vt:variant>
        <vt:i4>5</vt:i4>
      </vt:variant>
      <vt:variant>
        <vt:lpwstr/>
      </vt:variant>
      <vt:variant>
        <vt:lpwstr>_Toc16859</vt:lpwstr>
      </vt:variant>
      <vt:variant>
        <vt:i4>1966129</vt:i4>
      </vt:variant>
      <vt:variant>
        <vt:i4>32</vt:i4>
      </vt:variant>
      <vt:variant>
        <vt:i4>0</vt:i4>
      </vt:variant>
      <vt:variant>
        <vt:i4>5</vt:i4>
      </vt:variant>
      <vt:variant>
        <vt:lpwstr/>
      </vt:variant>
      <vt:variant>
        <vt:lpwstr>_Toc11081</vt:lpwstr>
      </vt:variant>
      <vt:variant>
        <vt:i4>1769523</vt:i4>
      </vt:variant>
      <vt:variant>
        <vt:i4>26</vt:i4>
      </vt:variant>
      <vt:variant>
        <vt:i4>0</vt:i4>
      </vt:variant>
      <vt:variant>
        <vt:i4>5</vt:i4>
      </vt:variant>
      <vt:variant>
        <vt:lpwstr/>
      </vt:variant>
      <vt:variant>
        <vt:lpwstr>_Toc6559</vt:lpwstr>
      </vt:variant>
      <vt:variant>
        <vt:i4>1769524</vt:i4>
      </vt:variant>
      <vt:variant>
        <vt:i4>20</vt:i4>
      </vt:variant>
      <vt:variant>
        <vt:i4>0</vt:i4>
      </vt:variant>
      <vt:variant>
        <vt:i4>5</vt:i4>
      </vt:variant>
      <vt:variant>
        <vt:lpwstr/>
      </vt:variant>
      <vt:variant>
        <vt:lpwstr>_Toc24682</vt:lpwstr>
      </vt:variant>
      <vt:variant>
        <vt:i4>1245233</vt:i4>
      </vt:variant>
      <vt:variant>
        <vt:i4>14</vt:i4>
      </vt:variant>
      <vt:variant>
        <vt:i4>0</vt:i4>
      </vt:variant>
      <vt:variant>
        <vt:i4>5</vt:i4>
      </vt:variant>
      <vt:variant>
        <vt:lpwstr/>
      </vt:variant>
      <vt:variant>
        <vt:lpwstr>_Toc5246</vt:lpwstr>
      </vt:variant>
      <vt:variant>
        <vt:i4>1245238</vt:i4>
      </vt:variant>
      <vt:variant>
        <vt:i4>8</vt:i4>
      </vt:variant>
      <vt:variant>
        <vt:i4>0</vt:i4>
      </vt:variant>
      <vt:variant>
        <vt:i4>5</vt:i4>
      </vt:variant>
      <vt:variant>
        <vt:lpwstr/>
      </vt:variant>
      <vt:variant>
        <vt:lpwstr>_Toc31551</vt:lpwstr>
      </vt:variant>
      <vt:variant>
        <vt:i4>1048631</vt:i4>
      </vt:variant>
      <vt:variant>
        <vt:i4>2</vt:i4>
      </vt:variant>
      <vt:variant>
        <vt:i4>0</vt:i4>
      </vt:variant>
      <vt:variant>
        <vt:i4>5</vt:i4>
      </vt:variant>
      <vt:variant>
        <vt:lpwstr/>
      </vt:variant>
      <vt:variant>
        <vt:lpwstr>_Toc11660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___证券投资基金招募说明书1</dc:title>
  <dc:creator>张庆</dc:creator>
  <cp:lastModifiedBy>苏慧欣</cp:lastModifiedBy>
  <cp:revision>4</cp:revision>
  <cp:lastPrinted>2014-12-09T05:08:00Z</cp:lastPrinted>
  <dcterms:created xsi:type="dcterms:W3CDTF">2017-10-25T08:12:00Z</dcterms:created>
  <dcterms:modified xsi:type="dcterms:W3CDTF">2017-10-25T09:28:00Z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2052-6.6.0.2657</vt:lpwstr>
  </property>
</Properties>
</file>